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" w:tblpY="-429"/>
        <w:tblW w:w="14808" w:type="dxa"/>
        <w:tblLook w:val="01E0" w:firstRow="1" w:lastRow="1" w:firstColumn="1" w:lastColumn="1" w:noHBand="0" w:noVBand="0"/>
      </w:tblPr>
      <w:tblGrid>
        <w:gridCol w:w="12516"/>
        <w:gridCol w:w="222"/>
        <w:gridCol w:w="2070"/>
      </w:tblGrid>
      <w:tr w:rsidR="00177109" w:rsidRPr="00D64B53" w:rsidTr="00371D1F">
        <w:tc>
          <w:tcPr>
            <w:tcW w:w="12516" w:type="dxa"/>
          </w:tcPr>
          <w:p w:rsidR="00177109" w:rsidRPr="00D64B53" w:rsidRDefault="008C1119" w:rsidP="00371D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0A4019" wp14:editId="2349ACB7">
                  <wp:extent cx="7790180" cy="10753090"/>
                  <wp:effectExtent l="19050" t="0" r="1270" b="0"/>
                  <wp:docPr id="1" name="Рисунок 3" descr="C:\Users\Дюймовочка\Desktop\Устав\1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юймовочка\Desktop\Устав\1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180" cy="1075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177109" w:rsidRPr="00D64B53" w:rsidRDefault="00177109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D1F" w:rsidRDefault="00371D1F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109" w:rsidRPr="00D64B53" w:rsidRDefault="000620A0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к приказу</w:t>
            </w:r>
          </w:p>
        </w:tc>
      </w:tr>
      <w:tr w:rsidR="00177109" w:rsidRPr="00D64B53" w:rsidTr="00371D1F">
        <w:tc>
          <w:tcPr>
            <w:tcW w:w="12516" w:type="dxa"/>
          </w:tcPr>
          <w:p w:rsidR="00177109" w:rsidRPr="00D64B53" w:rsidRDefault="00177109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2" w:type="dxa"/>
          </w:tcPr>
          <w:p w:rsidR="00177109" w:rsidRPr="00D64B53" w:rsidRDefault="00177109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177109" w:rsidRPr="00D64B53" w:rsidRDefault="00736C23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4B53">
              <w:rPr>
                <w:rFonts w:ascii="Times New Roman" w:hAnsi="Times New Roman" w:cs="Times New Roman"/>
                <w:sz w:val="28"/>
                <w:szCs w:val="28"/>
              </w:rPr>
              <w:t>Отдела</w:t>
            </w:r>
            <w:r w:rsidR="00177109" w:rsidRPr="00D64B5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администрации </w:t>
            </w:r>
          </w:p>
          <w:p w:rsidR="00177109" w:rsidRPr="00D64B53" w:rsidRDefault="00177109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4B53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736C23" w:rsidRPr="00D64B53">
              <w:rPr>
                <w:rFonts w:ascii="Times New Roman" w:hAnsi="Times New Roman" w:cs="Times New Roman"/>
                <w:sz w:val="28"/>
                <w:szCs w:val="28"/>
              </w:rPr>
              <w:t>Бородино</w:t>
            </w:r>
          </w:p>
          <w:p w:rsidR="002D6F44" w:rsidRDefault="00236262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 __ » ______ 2015</w:t>
            </w:r>
            <w:r w:rsidR="00177109" w:rsidRPr="00D64B53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  <w:p w:rsidR="00177109" w:rsidRPr="00D64B53" w:rsidRDefault="00177109" w:rsidP="0037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4B53">
              <w:rPr>
                <w:rFonts w:ascii="Times New Roman" w:hAnsi="Times New Roman" w:cs="Times New Roman"/>
                <w:sz w:val="28"/>
                <w:szCs w:val="28"/>
              </w:rPr>
              <w:t>№  ____</w:t>
            </w:r>
          </w:p>
        </w:tc>
      </w:tr>
    </w:tbl>
    <w:p w:rsidR="00371D1F" w:rsidRDefault="00371D1F" w:rsidP="00371D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71D1F" w:rsidRDefault="00371D1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7109" w:rsidRPr="00D64B53" w:rsidRDefault="00177109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color w:val="000000"/>
          <w:sz w:val="28"/>
          <w:szCs w:val="28"/>
        </w:rPr>
        <w:t>Оглавление</w:t>
      </w:r>
    </w:p>
    <w:p w:rsidR="00177109" w:rsidRPr="00D64B53" w:rsidRDefault="00177109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color w:val="000000"/>
          <w:sz w:val="28"/>
          <w:szCs w:val="28"/>
        </w:rPr>
        <w:t>Глава 1. Общие полож</w:t>
      </w:r>
      <w:r w:rsidR="00B97589" w:rsidRPr="00D64B53">
        <w:rPr>
          <w:rFonts w:ascii="Times New Roman" w:hAnsi="Times New Roman" w:cs="Times New Roman"/>
          <w:color w:val="000000"/>
          <w:sz w:val="28"/>
          <w:szCs w:val="28"/>
        </w:rPr>
        <w:t xml:space="preserve">ения…………………………………………… </w:t>
      </w:r>
      <w:r w:rsidRPr="00D64B53">
        <w:rPr>
          <w:rFonts w:ascii="Times New Roman" w:hAnsi="Times New Roman" w:cs="Times New Roman"/>
          <w:color w:val="000000"/>
          <w:sz w:val="28"/>
          <w:szCs w:val="28"/>
        </w:rPr>
        <w:t>стр. 3</w:t>
      </w:r>
    </w:p>
    <w:p w:rsidR="00816B54" w:rsidRDefault="00816B54" w:rsidP="00816B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77109" w:rsidRPr="00816B54" w:rsidRDefault="00177109" w:rsidP="00816B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4B53">
        <w:rPr>
          <w:rFonts w:ascii="Times New Roman" w:hAnsi="Times New Roman" w:cs="Times New Roman"/>
          <w:color w:val="000000"/>
          <w:sz w:val="28"/>
          <w:szCs w:val="28"/>
        </w:rPr>
        <w:t xml:space="preserve">Глава 2. </w:t>
      </w:r>
      <w:r w:rsidR="002D6F44" w:rsidRPr="002D6F44">
        <w:rPr>
          <w:rFonts w:ascii="Times New Roman" w:hAnsi="Times New Roman" w:cs="Times New Roman"/>
          <w:sz w:val="28"/>
          <w:szCs w:val="28"/>
        </w:rPr>
        <w:t>Предмет, цели  и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="002D6F44" w:rsidRPr="002D6F44">
        <w:rPr>
          <w:rStyle w:val="a6"/>
          <w:rFonts w:ascii="Times New Roman" w:hAnsi="Times New Roman"/>
          <w:b w:val="0"/>
          <w:sz w:val="28"/>
          <w:szCs w:val="28"/>
        </w:rPr>
        <w:t>виды деятельности ДОУ</w:t>
      </w:r>
      <w:r w:rsidRPr="00D64B53">
        <w:rPr>
          <w:rFonts w:ascii="Times New Roman" w:hAnsi="Times New Roman" w:cs="Times New Roman"/>
          <w:sz w:val="28"/>
          <w:szCs w:val="28"/>
        </w:rPr>
        <w:t>……</w:t>
      </w:r>
      <w:r w:rsidR="00816B54">
        <w:rPr>
          <w:rFonts w:ascii="Times New Roman" w:hAnsi="Times New Roman" w:cs="Times New Roman"/>
          <w:sz w:val="28"/>
          <w:szCs w:val="28"/>
        </w:rPr>
        <w:t>……………</w:t>
      </w:r>
      <w:r w:rsidR="00C029C8">
        <w:rPr>
          <w:rFonts w:ascii="Times New Roman" w:hAnsi="Times New Roman" w:cs="Times New Roman"/>
          <w:color w:val="000000"/>
          <w:sz w:val="28"/>
          <w:szCs w:val="28"/>
        </w:rPr>
        <w:t>стр. 6</w:t>
      </w:r>
    </w:p>
    <w:p w:rsidR="00816B54" w:rsidRDefault="00816B54" w:rsidP="00D64B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109" w:rsidRPr="00D64B53" w:rsidRDefault="002D6F44" w:rsidP="00D64B5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Управление </w:t>
      </w:r>
      <w:r w:rsidR="00177109" w:rsidRPr="00D64B53">
        <w:rPr>
          <w:rFonts w:ascii="Times New Roman" w:hAnsi="Times New Roman" w:cs="Times New Roman"/>
          <w:sz w:val="28"/>
          <w:szCs w:val="28"/>
        </w:rPr>
        <w:t>ДОУ………………………………………………</w:t>
      </w:r>
      <w:r w:rsidR="00C029C8">
        <w:rPr>
          <w:rFonts w:ascii="Times New Roman" w:hAnsi="Times New Roman" w:cs="Times New Roman"/>
          <w:color w:val="000000"/>
          <w:sz w:val="28"/>
          <w:szCs w:val="28"/>
        </w:rPr>
        <w:t>стр. 6</w:t>
      </w:r>
    </w:p>
    <w:p w:rsidR="00816B54" w:rsidRDefault="00816B54" w:rsidP="00D64B53">
      <w:pPr>
        <w:pStyle w:val="a9"/>
        <w:widowControl w:val="0"/>
        <w:autoSpaceDE w:val="0"/>
        <w:autoSpaceDN w:val="0"/>
        <w:adjustRightInd w:val="0"/>
        <w:ind w:left="0"/>
        <w:rPr>
          <w:sz w:val="28"/>
          <w:szCs w:val="28"/>
        </w:rPr>
      </w:pPr>
    </w:p>
    <w:p w:rsidR="00177109" w:rsidRPr="00D64B53" w:rsidRDefault="00177109" w:rsidP="00D64B53">
      <w:pPr>
        <w:pStyle w:val="a9"/>
        <w:widowControl w:val="0"/>
        <w:autoSpaceDE w:val="0"/>
        <w:autoSpaceDN w:val="0"/>
        <w:adjustRightInd w:val="0"/>
        <w:ind w:left="0"/>
        <w:rPr>
          <w:color w:val="000000"/>
          <w:sz w:val="28"/>
          <w:szCs w:val="28"/>
        </w:rPr>
      </w:pPr>
      <w:r w:rsidRPr="00D64B53">
        <w:rPr>
          <w:sz w:val="28"/>
          <w:szCs w:val="28"/>
        </w:rPr>
        <w:t xml:space="preserve">Глава 4. </w:t>
      </w:r>
      <w:r w:rsidR="00816B54">
        <w:rPr>
          <w:sz w:val="28"/>
          <w:szCs w:val="28"/>
        </w:rPr>
        <w:t>Имущество ДОУ………………………………………………</w:t>
      </w:r>
      <w:r w:rsidR="00816B54">
        <w:rPr>
          <w:color w:val="000000"/>
          <w:sz w:val="28"/>
          <w:szCs w:val="28"/>
        </w:rPr>
        <w:t>стр.12</w:t>
      </w:r>
    </w:p>
    <w:p w:rsidR="00177109" w:rsidRPr="00D64B53" w:rsidRDefault="00177109" w:rsidP="00D64B53">
      <w:pPr>
        <w:pStyle w:val="a9"/>
        <w:widowControl w:val="0"/>
        <w:autoSpaceDE w:val="0"/>
        <w:autoSpaceDN w:val="0"/>
        <w:adjustRightInd w:val="0"/>
        <w:ind w:left="0"/>
        <w:rPr>
          <w:sz w:val="28"/>
          <w:szCs w:val="28"/>
        </w:rPr>
      </w:pPr>
    </w:p>
    <w:p w:rsidR="00177109" w:rsidRPr="00D64B53" w:rsidRDefault="00177109" w:rsidP="00816B54">
      <w:pPr>
        <w:tabs>
          <w:tab w:val="left" w:pos="29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D6F44">
        <w:rPr>
          <w:rFonts w:ascii="Times New Roman" w:hAnsi="Times New Roman" w:cs="Times New Roman"/>
          <w:sz w:val="28"/>
          <w:szCs w:val="28"/>
        </w:rPr>
        <w:t xml:space="preserve">5. </w:t>
      </w:r>
      <w:r w:rsidR="007B0D7F">
        <w:rPr>
          <w:rFonts w:ascii="Times New Roman" w:hAnsi="Times New Roman" w:cs="Times New Roman"/>
          <w:sz w:val="28"/>
          <w:szCs w:val="28"/>
        </w:rPr>
        <w:t>Порядок внесения изменений в у</w:t>
      </w:r>
      <w:r w:rsidR="00816B54">
        <w:rPr>
          <w:rFonts w:ascii="Times New Roman" w:hAnsi="Times New Roman" w:cs="Times New Roman"/>
          <w:sz w:val="28"/>
          <w:szCs w:val="28"/>
        </w:rPr>
        <w:t xml:space="preserve">став ДОУ…………………стр.14 </w:t>
      </w:r>
    </w:p>
    <w:p w:rsidR="00177109" w:rsidRPr="00D64B53" w:rsidRDefault="00177109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7589" w:rsidRDefault="00B97589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B427F" w:rsidRDefault="003B427F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E4" w:rsidRDefault="00122DE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E4" w:rsidRDefault="00122DE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E4" w:rsidRDefault="00122DE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E4" w:rsidRDefault="00122DE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22DE4" w:rsidRDefault="00122DE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1EF8" w:rsidRDefault="00F51EF8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1EF8" w:rsidRDefault="00F51EF8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B54" w:rsidRPr="00D64B53" w:rsidRDefault="00816B54" w:rsidP="00D64B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77109" w:rsidRPr="00D64B53" w:rsidRDefault="00177109" w:rsidP="00D64B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77109" w:rsidRPr="00F15759" w:rsidRDefault="00177109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64B53">
        <w:rPr>
          <w:sz w:val="28"/>
          <w:szCs w:val="28"/>
        </w:rPr>
        <w:t>1.1.</w:t>
      </w:r>
      <w:r w:rsidRPr="00F15759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детский сад </w:t>
      </w:r>
      <w:r w:rsidR="00F15759" w:rsidRPr="00C05953">
        <w:rPr>
          <w:rFonts w:ascii="Times New Roman" w:hAnsi="Times New Roman" w:cs="Times New Roman"/>
          <w:sz w:val="28"/>
          <w:szCs w:val="28"/>
        </w:rPr>
        <w:t xml:space="preserve">общеразвивающего вида  с приоритетным осуществлением деятельности по художественно-эстетическому </w:t>
      </w:r>
      <w:r w:rsidR="00C05953" w:rsidRPr="00C05953">
        <w:rPr>
          <w:rFonts w:ascii="Times New Roman" w:hAnsi="Times New Roman" w:cs="Times New Roman"/>
          <w:sz w:val="28"/>
          <w:szCs w:val="28"/>
        </w:rPr>
        <w:t>направлению развития</w:t>
      </w:r>
      <w:r w:rsidR="00F15759" w:rsidRPr="00C05953">
        <w:rPr>
          <w:rFonts w:ascii="Times New Roman" w:hAnsi="Times New Roman" w:cs="Times New Roman"/>
          <w:sz w:val="28"/>
          <w:szCs w:val="28"/>
        </w:rPr>
        <w:t xml:space="preserve"> детей «</w:t>
      </w:r>
      <w:proofErr w:type="spellStart"/>
      <w:r w:rsidR="00F15759" w:rsidRPr="00C0595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F15759" w:rsidRPr="00C05953">
        <w:rPr>
          <w:rFonts w:ascii="Times New Roman" w:hAnsi="Times New Roman" w:cs="Times New Roman"/>
          <w:sz w:val="28"/>
          <w:szCs w:val="28"/>
        </w:rPr>
        <w:t>»</w:t>
      </w:r>
      <w:r w:rsidR="005078F3">
        <w:rPr>
          <w:rFonts w:ascii="Times New Roman" w:hAnsi="Times New Roman" w:cs="Times New Roman"/>
          <w:sz w:val="28"/>
          <w:szCs w:val="28"/>
        </w:rPr>
        <w:t xml:space="preserve"> </w:t>
      </w:r>
      <w:r w:rsidRPr="00F15759">
        <w:rPr>
          <w:rFonts w:ascii="Times New Roman" w:hAnsi="Times New Roman" w:cs="Times New Roman"/>
          <w:sz w:val="28"/>
          <w:szCs w:val="28"/>
        </w:rPr>
        <w:t>(далее по тексту - ДОУ)</w:t>
      </w:r>
      <w:r w:rsidR="005078F3">
        <w:rPr>
          <w:rFonts w:ascii="Times New Roman" w:hAnsi="Times New Roman" w:cs="Times New Roman"/>
          <w:sz w:val="28"/>
          <w:szCs w:val="28"/>
        </w:rPr>
        <w:t xml:space="preserve"> </w:t>
      </w:r>
      <w:r w:rsidRPr="00F15759">
        <w:rPr>
          <w:rFonts w:ascii="Times New Roman" w:hAnsi="Times New Roman" w:cs="Times New Roman"/>
          <w:sz w:val="28"/>
          <w:szCs w:val="28"/>
        </w:rPr>
        <w:t xml:space="preserve">создано с целью </w:t>
      </w:r>
      <w:r w:rsidRPr="00F15759">
        <w:rPr>
          <w:rFonts w:ascii="Times New Roman" w:hAnsi="Times New Roman" w:cs="Times New Roman"/>
          <w:bCs/>
          <w:sz w:val="28"/>
          <w:szCs w:val="28"/>
        </w:rPr>
        <w:t xml:space="preserve"> оказания муниципальных услуг, выполнения работ и (или) исполнения муниципальных функций для обеспечения реализации предусмотренных законодательством Российской Федерации полномочий органов местного самоуправления в сфере образования, </w:t>
      </w:r>
      <w:r w:rsidRPr="00F15759">
        <w:rPr>
          <w:rFonts w:ascii="Times New Roman" w:hAnsi="Times New Roman" w:cs="Times New Roman"/>
          <w:sz w:val="28"/>
          <w:szCs w:val="28"/>
        </w:rPr>
        <w:t>путем изменения типа муниципального дошкольного образовательного учреждения детского сада</w:t>
      </w:r>
      <w:proofErr w:type="gramEnd"/>
      <w:r w:rsidR="00C05953" w:rsidRPr="00C05953">
        <w:rPr>
          <w:rFonts w:ascii="Times New Roman" w:hAnsi="Times New Roman" w:cs="Times New Roman"/>
          <w:sz w:val="28"/>
          <w:szCs w:val="28"/>
        </w:rPr>
        <w:t xml:space="preserve"> общеразвивающего вида  с приоритетным осуществлением деятельности по художественно-эстетическому направлению развития детей «</w:t>
      </w:r>
      <w:proofErr w:type="spellStart"/>
      <w:r w:rsidR="00C05953" w:rsidRPr="00C05953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C05953" w:rsidRPr="00C05953">
        <w:rPr>
          <w:rFonts w:ascii="Times New Roman" w:hAnsi="Times New Roman" w:cs="Times New Roman"/>
          <w:sz w:val="28"/>
          <w:szCs w:val="28"/>
        </w:rPr>
        <w:t>»</w:t>
      </w:r>
      <w:r w:rsidR="00813830">
        <w:rPr>
          <w:rFonts w:ascii="Times New Roman" w:hAnsi="Times New Roman" w:cs="Times New Roman"/>
          <w:sz w:val="28"/>
          <w:szCs w:val="28"/>
        </w:rPr>
        <w:t xml:space="preserve"> </w:t>
      </w:r>
      <w:r w:rsidRPr="00F15759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 города Бородино Красноярского края от </w:t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</w:r>
      <w:r w:rsidRPr="00F15759">
        <w:rPr>
          <w:rFonts w:ascii="Times New Roman" w:hAnsi="Times New Roman" w:cs="Times New Roman"/>
          <w:sz w:val="28"/>
          <w:szCs w:val="28"/>
        </w:rPr>
        <w:softHyphen/>
        <w:t xml:space="preserve"> 29.11.2010  № 871 «Об утверждении Перечня муниципальных казенных учреждений, создаваемых путем изменения типа муниципальных бюджетных учреждений».</w:t>
      </w:r>
    </w:p>
    <w:p w:rsidR="00177109" w:rsidRPr="00D64B53" w:rsidRDefault="00177109" w:rsidP="00BB5C3E">
      <w:pPr>
        <w:pStyle w:val="a9"/>
        <w:ind w:left="0" w:firstLine="708"/>
        <w:jc w:val="both"/>
        <w:rPr>
          <w:sz w:val="28"/>
          <w:szCs w:val="28"/>
        </w:rPr>
      </w:pPr>
      <w:r w:rsidRPr="00D64B53">
        <w:rPr>
          <w:sz w:val="28"/>
          <w:szCs w:val="28"/>
        </w:rPr>
        <w:t xml:space="preserve">1.2.В своей деятельности ДОУ руководствуется законодательством Российской Федерации, нормативными правовыми актами органов власти Красноярского края и органов местного самоуправления города Бородино, приказами и распоряжениями </w:t>
      </w:r>
      <w:r w:rsidR="007B0D7F">
        <w:rPr>
          <w:sz w:val="28"/>
          <w:szCs w:val="28"/>
        </w:rPr>
        <w:t xml:space="preserve"> учредителя, а также настоящим у</w:t>
      </w:r>
      <w:r w:rsidRPr="00D64B53">
        <w:rPr>
          <w:sz w:val="28"/>
          <w:szCs w:val="28"/>
        </w:rPr>
        <w:t>ставом и локальными актами организации.</w:t>
      </w:r>
    </w:p>
    <w:p w:rsidR="00177109" w:rsidRPr="00D64B53" w:rsidRDefault="00177109" w:rsidP="00BB5C3E">
      <w:pPr>
        <w:pStyle w:val="a9"/>
        <w:ind w:left="0" w:firstLine="708"/>
        <w:jc w:val="both"/>
        <w:rPr>
          <w:sz w:val="28"/>
          <w:szCs w:val="28"/>
        </w:rPr>
      </w:pPr>
      <w:r w:rsidRPr="00D64B53">
        <w:rPr>
          <w:sz w:val="28"/>
          <w:szCs w:val="28"/>
        </w:rPr>
        <w:t>1.3.Тип ДОУ: дошколь</w:t>
      </w:r>
      <w:r w:rsidR="008A346A">
        <w:rPr>
          <w:sz w:val="28"/>
          <w:szCs w:val="28"/>
        </w:rPr>
        <w:t>ная образовательная организация.</w:t>
      </w:r>
      <w:r w:rsidRPr="00D64B53">
        <w:rPr>
          <w:sz w:val="28"/>
          <w:szCs w:val="28"/>
        </w:rPr>
        <w:t xml:space="preserve"> </w:t>
      </w:r>
    </w:p>
    <w:p w:rsidR="00177109" w:rsidRPr="00D64B53" w:rsidRDefault="00177109" w:rsidP="00BB5C3E">
      <w:pPr>
        <w:pStyle w:val="a7"/>
        <w:widowControl w:val="0"/>
        <w:suppressAutoHyphens/>
        <w:overflowPunct/>
        <w:autoSpaceDE/>
        <w:autoSpaceDN/>
        <w:adjustRightInd/>
        <w:spacing w:after="0"/>
        <w:ind w:left="0" w:firstLine="708"/>
        <w:contextualSpacing/>
        <w:jc w:val="both"/>
        <w:rPr>
          <w:i/>
          <w:sz w:val="28"/>
          <w:szCs w:val="28"/>
          <w:u w:val="single"/>
          <w:lang w:val="ru-RU"/>
        </w:rPr>
      </w:pPr>
      <w:r w:rsidRPr="00D64B53">
        <w:rPr>
          <w:sz w:val="28"/>
          <w:szCs w:val="28"/>
          <w:lang w:val="ru-RU"/>
        </w:rPr>
        <w:t>1.4.ДОУ</w:t>
      </w:r>
      <w:r w:rsidRPr="00D64B53">
        <w:rPr>
          <w:bCs/>
          <w:sz w:val="28"/>
          <w:szCs w:val="28"/>
          <w:lang w:val="ru-RU"/>
        </w:rPr>
        <w:t xml:space="preserve"> является некоммерческой организацией. </w:t>
      </w:r>
      <w:r w:rsidRPr="00D64B53">
        <w:rPr>
          <w:sz w:val="28"/>
          <w:szCs w:val="28"/>
          <w:lang w:val="ru-RU"/>
        </w:rPr>
        <w:t xml:space="preserve">По своей организационно-правовой форме относится к </w:t>
      </w:r>
      <w:r w:rsidRPr="004633DC">
        <w:rPr>
          <w:sz w:val="28"/>
          <w:szCs w:val="28"/>
          <w:lang w:val="ru-RU"/>
        </w:rPr>
        <w:t>муниципальным</w:t>
      </w:r>
      <w:r w:rsidRPr="00D64B53">
        <w:rPr>
          <w:sz w:val="28"/>
          <w:szCs w:val="28"/>
          <w:lang w:val="ru-RU"/>
        </w:rPr>
        <w:t xml:space="preserve"> казенным учреждениям</w:t>
      </w:r>
      <w:r w:rsidR="007B0D7F">
        <w:rPr>
          <w:sz w:val="28"/>
          <w:szCs w:val="28"/>
          <w:lang w:val="ru-RU"/>
        </w:rPr>
        <w:t xml:space="preserve"> </w:t>
      </w:r>
      <w:r w:rsidRPr="00D64B53">
        <w:rPr>
          <w:sz w:val="28"/>
          <w:szCs w:val="28"/>
          <w:lang w:val="ru-RU"/>
        </w:rPr>
        <w:t xml:space="preserve">в соответствии с законодательством Российской Федерации. </w:t>
      </w:r>
    </w:p>
    <w:p w:rsidR="00F15759" w:rsidRPr="00C05953" w:rsidRDefault="00177109" w:rsidP="00BB5C3E">
      <w:pPr>
        <w:pStyle w:val="a7"/>
        <w:widowControl w:val="0"/>
        <w:suppressAutoHyphens/>
        <w:overflowPunct/>
        <w:autoSpaceDE/>
        <w:autoSpaceDN/>
        <w:adjustRightInd/>
        <w:spacing w:after="0"/>
        <w:ind w:left="0" w:firstLine="708"/>
        <w:contextualSpacing/>
        <w:jc w:val="both"/>
        <w:rPr>
          <w:i/>
          <w:szCs w:val="28"/>
          <w:lang w:val="ru-RU"/>
        </w:rPr>
      </w:pPr>
      <w:r w:rsidRPr="00D64B53">
        <w:rPr>
          <w:sz w:val="28"/>
          <w:szCs w:val="28"/>
          <w:lang w:val="ru-RU"/>
        </w:rPr>
        <w:t>1.5.</w:t>
      </w:r>
      <w:r w:rsidRPr="00D64B53">
        <w:rPr>
          <w:i/>
          <w:sz w:val="28"/>
          <w:szCs w:val="28"/>
          <w:u w:val="single"/>
          <w:lang w:val="ru-RU"/>
        </w:rPr>
        <w:t xml:space="preserve">Полное наименование: </w:t>
      </w:r>
      <w:r w:rsidR="00F15759">
        <w:rPr>
          <w:sz w:val="28"/>
          <w:szCs w:val="28"/>
          <w:lang w:val="ru-RU"/>
        </w:rPr>
        <w:t>м</w:t>
      </w:r>
      <w:r w:rsidR="00F15759" w:rsidRPr="00F15759">
        <w:rPr>
          <w:sz w:val="28"/>
          <w:szCs w:val="28"/>
          <w:lang w:val="ru-RU"/>
        </w:rPr>
        <w:t xml:space="preserve">униципальное казенное дошкольное образовательное учреждение детский сад </w:t>
      </w:r>
      <w:r w:rsidR="00F15759" w:rsidRPr="00C05953">
        <w:rPr>
          <w:sz w:val="28"/>
          <w:szCs w:val="28"/>
          <w:lang w:val="ru-RU"/>
        </w:rPr>
        <w:t>общеразвивающего вида  с приоритетным осуществлением деятельности по художественно-эстетическому</w:t>
      </w:r>
      <w:r w:rsidR="00C05953" w:rsidRPr="00C05953">
        <w:rPr>
          <w:sz w:val="28"/>
          <w:szCs w:val="28"/>
          <w:lang w:val="ru-RU"/>
        </w:rPr>
        <w:t xml:space="preserve"> направлению</w:t>
      </w:r>
      <w:r w:rsidR="00F15759" w:rsidRPr="00C05953">
        <w:rPr>
          <w:sz w:val="28"/>
          <w:szCs w:val="28"/>
          <w:lang w:val="ru-RU"/>
        </w:rPr>
        <w:t xml:space="preserve"> развитию детей «</w:t>
      </w:r>
      <w:proofErr w:type="spellStart"/>
      <w:r w:rsidR="00F15759" w:rsidRPr="00C05953">
        <w:rPr>
          <w:sz w:val="28"/>
          <w:szCs w:val="28"/>
          <w:lang w:val="ru-RU"/>
        </w:rPr>
        <w:t>Дюймовочка</w:t>
      </w:r>
      <w:proofErr w:type="spellEnd"/>
      <w:r w:rsidR="00F15759" w:rsidRPr="00C05953">
        <w:rPr>
          <w:sz w:val="28"/>
          <w:szCs w:val="28"/>
          <w:lang w:val="ru-RU"/>
        </w:rPr>
        <w:t xml:space="preserve">». </w:t>
      </w:r>
    </w:p>
    <w:p w:rsidR="00177109" w:rsidRPr="00F15759" w:rsidRDefault="00177109" w:rsidP="00BB5C3E">
      <w:pPr>
        <w:pStyle w:val="a7"/>
        <w:widowControl w:val="0"/>
        <w:suppressAutoHyphens/>
        <w:overflowPunct/>
        <w:autoSpaceDE/>
        <w:autoSpaceDN/>
        <w:adjustRightInd/>
        <w:spacing w:after="0"/>
        <w:ind w:left="0" w:firstLine="708"/>
        <w:contextualSpacing/>
        <w:jc w:val="both"/>
        <w:rPr>
          <w:szCs w:val="28"/>
          <w:lang w:val="ru-RU"/>
        </w:rPr>
      </w:pPr>
      <w:r w:rsidRPr="00C05953">
        <w:rPr>
          <w:i/>
          <w:sz w:val="28"/>
          <w:szCs w:val="28"/>
          <w:u w:val="single"/>
          <w:lang w:val="ru-RU"/>
        </w:rPr>
        <w:t>Сокращенное наименование ДОУ</w:t>
      </w:r>
      <w:r w:rsidRPr="00C05953">
        <w:rPr>
          <w:sz w:val="28"/>
          <w:szCs w:val="28"/>
          <w:lang w:val="ru-RU"/>
        </w:rPr>
        <w:t>:  МКДОУ «</w:t>
      </w:r>
      <w:proofErr w:type="spellStart"/>
      <w:r w:rsidR="00F15759" w:rsidRPr="00C05953">
        <w:rPr>
          <w:sz w:val="28"/>
          <w:szCs w:val="28"/>
          <w:lang w:val="ru-RU"/>
        </w:rPr>
        <w:t>Дюймовочка</w:t>
      </w:r>
      <w:proofErr w:type="spellEnd"/>
      <w:r w:rsidRPr="00F15759">
        <w:rPr>
          <w:sz w:val="28"/>
          <w:szCs w:val="28"/>
          <w:lang w:val="ru-RU"/>
        </w:rPr>
        <w:t>».</w:t>
      </w:r>
    </w:p>
    <w:p w:rsidR="00177109" w:rsidRPr="00122DE4" w:rsidRDefault="00177109" w:rsidP="00BB5C3E">
      <w:pPr>
        <w:pStyle w:val="a7"/>
        <w:widowControl w:val="0"/>
        <w:suppressAutoHyphens/>
        <w:overflowPunct/>
        <w:autoSpaceDE/>
        <w:autoSpaceDN/>
        <w:adjustRightInd/>
        <w:spacing w:after="0"/>
        <w:ind w:left="0" w:firstLine="708"/>
        <w:contextualSpacing/>
        <w:jc w:val="both"/>
        <w:rPr>
          <w:color w:val="FF0000"/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 xml:space="preserve">1.6.ДОУ является правопреемником  </w:t>
      </w:r>
      <w:r w:rsidRPr="003B427F">
        <w:rPr>
          <w:sz w:val="28"/>
          <w:szCs w:val="28"/>
          <w:lang w:val="ru-RU"/>
        </w:rPr>
        <w:t xml:space="preserve">муниципального дошкольного образовательного учреждения детского сада </w:t>
      </w:r>
      <w:r w:rsidR="003B427F" w:rsidRPr="00C05953">
        <w:rPr>
          <w:sz w:val="28"/>
          <w:szCs w:val="28"/>
          <w:lang w:val="ru-RU"/>
        </w:rPr>
        <w:t>общеразвивающего</w:t>
      </w:r>
      <w:r w:rsidRPr="00C05953">
        <w:rPr>
          <w:sz w:val="28"/>
          <w:szCs w:val="28"/>
          <w:lang w:val="ru-RU"/>
        </w:rPr>
        <w:t xml:space="preserve"> вида </w:t>
      </w:r>
      <w:r w:rsidR="003B427F" w:rsidRPr="00C05953">
        <w:rPr>
          <w:sz w:val="28"/>
          <w:szCs w:val="28"/>
          <w:lang w:val="ru-RU"/>
        </w:rPr>
        <w:t xml:space="preserve">с приоритетным осуществлением деятельности по художественно-эстетическому </w:t>
      </w:r>
      <w:r w:rsidR="00C05953">
        <w:rPr>
          <w:sz w:val="28"/>
          <w:szCs w:val="28"/>
          <w:lang w:val="ru-RU"/>
        </w:rPr>
        <w:t>направлению развития</w:t>
      </w:r>
      <w:r w:rsidR="003B427F" w:rsidRPr="00C05953">
        <w:rPr>
          <w:sz w:val="28"/>
          <w:szCs w:val="28"/>
          <w:lang w:val="ru-RU"/>
        </w:rPr>
        <w:t xml:space="preserve"> детей </w:t>
      </w:r>
      <w:r w:rsidRPr="00C05953">
        <w:rPr>
          <w:sz w:val="28"/>
          <w:szCs w:val="28"/>
          <w:lang w:val="ru-RU"/>
        </w:rPr>
        <w:t xml:space="preserve">« </w:t>
      </w:r>
      <w:proofErr w:type="spellStart"/>
      <w:r w:rsidR="00F15759" w:rsidRPr="00C05953">
        <w:rPr>
          <w:sz w:val="28"/>
          <w:szCs w:val="28"/>
          <w:lang w:val="ru-RU"/>
        </w:rPr>
        <w:t>Дюймовочка</w:t>
      </w:r>
      <w:proofErr w:type="spellEnd"/>
      <w:r w:rsidRPr="00C05953">
        <w:rPr>
          <w:sz w:val="28"/>
          <w:szCs w:val="28"/>
          <w:lang w:val="ru-RU"/>
        </w:rPr>
        <w:t xml:space="preserve">». </w:t>
      </w:r>
    </w:p>
    <w:p w:rsidR="00177109" w:rsidRPr="00C05953" w:rsidRDefault="00177109" w:rsidP="00BB5C3E">
      <w:pPr>
        <w:pStyle w:val="a7"/>
        <w:spacing w:after="0"/>
        <w:ind w:left="0" w:firstLine="708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>1.7</w:t>
      </w:r>
      <w:r w:rsidRPr="00C05953">
        <w:rPr>
          <w:sz w:val="28"/>
          <w:szCs w:val="28"/>
          <w:lang w:val="ru-RU"/>
        </w:rPr>
        <w:t xml:space="preserve">. </w:t>
      </w:r>
      <w:r w:rsidRPr="00C05953">
        <w:rPr>
          <w:i/>
          <w:sz w:val="28"/>
          <w:szCs w:val="28"/>
          <w:u w:val="single"/>
          <w:lang w:val="ru-RU"/>
        </w:rPr>
        <w:t xml:space="preserve">Юридический адрес ДОУ: </w:t>
      </w:r>
      <w:r w:rsidR="00F15759" w:rsidRPr="00C05953">
        <w:rPr>
          <w:sz w:val="28"/>
          <w:szCs w:val="28"/>
          <w:lang w:val="ru-RU"/>
        </w:rPr>
        <w:t>Россия, 663981</w:t>
      </w:r>
      <w:r w:rsidRPr="00C05953">
        <w:rPr>
          <w:sz w:val="28"/>
          <w:szCs w:val="28"/>
          <w:lang w:val="ru-RU"/>
        </w:rPr>
        <w:t xml:space="preserve">, Красноярский край, </w:t>
      </w:r>
    </w:p>
    <w:p w:rsidR="00177109" w:rsidRPr="00C05953" w:rsidRDefault="00177109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953">
        <w:rPr>
          <w:rFonts w:ascii="Times New Roman" w:hAnsi="Times New Roman" w:cs="Times New Roman"/>
          <w:sz w:val="28"/>
          <w:szCs w:val="28"/>
        </w:rPr>
        <w:t xml:space="preserve">г. Бородино, </w:t>
      </w:r>
      <w:r w:rsidR="00F15759" w:rsidRPr="00C05953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 w:rsidR="00F15759" w:rsidRPr="00C05953">
        <w:rPr>
          <w:rFonts w:ascii="Times New Roman" w:hAnsi="Times New Roman" w:cs="Times New Roman"/>
          <w:sz w:val="28"/>
          <w:szCs w:val="28"/>
        </w:rPr>
        <w:t>Шахтерский</w:t>
      </w:r>
      <w:proofErr w:type="gramEnd"/>
      <w:r w:rsidR="00F15759" w:rsidRPr="00C05953">
        <w:rPr>
          <w:rFonts w:ascii="Times New Roman" w:hAnsi="Times New Roman" w:cs="Times New Roman"/>
          <w:sz w:val="28"/>
          <w:szCs w:val="28"/>
        </w:rPr>
        <w:t>,  3</w:t>
      </w:r>
      <w:r w:rsidRPr="00C05953">
        <w:rPr>
          <w:rFonts w:ascii="Times New Roman" w:hAnsi="Times New Roman" w:cs="Times New Roman"/>
          <w:sz w:val="28"/>
          <w:szCs w:val="28"/>
        </w:rPr>
        <w:t>, тел. 8(39168) 463</w:t>
      </w:r>
      <w:r w:rsidR="00F15759" w:rsidRPr="00C05953">
        <w:rPr>
          <w:rFonts w:ascii="Times New Roman" w:hAnsi="Times New Roman" w:cs="Times New Roman"/>
          <w:sz w:val="28"/>
          <w:szCs w:val="28"/>
        </w:rPr>
        <w:t>06</w:t>
      </w:r>
      <w:r w:rsidRPr="00C05953">
        <w:rPr>
          <w:rFonts w:ascii="Times New Roman" w:hAnsi="Times New Roman" w:cs="Times New Roman"/>
          <w:sz w:val="28"/>
          <w:szCs w:val="28"/>
        </w:rPr>
        <w:t>.</w:t>
      </w:r>
    </w:p>
    <w:p w:rsidR="00F15759" w:rsidRPr="00C05953" w:rsidRDefault="00177109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953">
        <w:rPr>
          <w:rFonts w:ascii="Times New Roman" w:hAnsi="Times New Roman" w:cs="Times New Roman"/>
          <w:i/>
          <w:sz w:val="28"/>
          <w:szCs w:val="28"/>
          <w:u w:val="single"/>
        </w:rPr>
        <w:t>Фактический адрес ДОУ:</w:t>
      </w:r>
      <w:r w:rsidRPr="00C05953">
        <w:rPr>
          <w:rFonts w:ascii="Times New Roman" w:hAnsi="Times New Roman" w:cs="Times New Roman"/>
          <w:sz w:val="28"/>
          <w:szCs w:val="28"/>
        </w:rPr>
        <w:t xml:space="preserve"> Россия, 663980, Красноярский край, </w:t>
      </w:r>
    </w:p>
    <w:p w:rsidR="00177109" w:rsidRPr="00D64B53" w:rsidRDefault="00177109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953">
        <w:rPr>
          <w:rFonts w:ascii="Times New Roman" w:hAnsi="Times New Roman" w:cs="Times New Roman"/>
          <w:sz w:val="28"/>
          <w:szCs w:val="28"/>
        </w:rPr>
        <w:t xml:space="preserve">г. Бородино, </w:t>
      </w:r>
      <w:r w:rsidR="00F15759" w:rsidRPr="00C05953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 w:rsidR="00F15759" w:rsidRPr="00C05953">
        <w:rPr>
          <w:rFonts w:ascii="Times New Roman" w:hAnsi="Times New Roman" w:cs="Times New Roman"/>
          <w:sz w:val="28"/>
          <w:szCs w:val="28"/>
        </w:rPr>
        <w:t>Шахтерский</w:t>
      </w:r>
      <w:proofErr w:type="gramEnd"/>
      <w:r w:rsidR="00F15759" w:rsidRPr="00C05953">
        <w:rPr>
          <w:rFonts w:ascii="Times New Roman" w:hAnsi="Times New Roman" w:cs="Times New Roman"/>
          <w:sz w:val="28"/>
          <w:szCs w:val="28"/>
        </w:rPr>
        <w:t>,</w:t>
      </w:r>
      <w:r w:rsidR="00F15759">
        <w:rPr>
          <w:rFonts w:ascii="Times New Roman" w:hAnsi="Times New Roman" w:cs="Times New Roman"/>
          <w:sz w:val="28"/>
          <w:szCs w:val="28"/>
        </w:rPr>
        <w:t xml:space="preserve">  3</w:t>
      </w:r>
      <w:r w:rsidR="00F15759" w:rsidRPr="00D64B53">
        <w:rPr>
          <w:rFonts w:ascii="Times New Roman" w:hAnsi="Times New Roman" w:cs="Times New Roman"/>
          <w:sz w:val="28"/>
          <w:szCs w:val="28"/>
        </w:rPr>
        <w:t>, тел. 8(39168) 463</w:t>
      </w:r>
      <w:r w:rsidR="00F15759">
        <w:rPr>
          <w:rFonts w:ascii="Times New Roman" w:hAnsi="Times New Roman" w:cs="Times New Roman"/>
          <w:sz w:val="28"/>
          <w:szCs w:val="28"/>
        </w:rPr>
        <w:t>06</w:t>
      </w:r>
      <w:r w:rsidRPr="00D64B53">
        <w:rPr>
          <w:rFonts w:ascii="Times New Roman" w:hAnsi="Times New Roman" w:cs="Times New Roman"/>
          <w:sz w:val="28"/>
          <w:szCs w:val="28"/>
        </w:rPr>
        <w:t>.</w:t>
      </w:r>
    </w:p>
    <w:p w:rsidR="00177109" w:rsidRPr="00D64B53" w:rsidRDefault="00177109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1.8.</w:t>
      </w:r>
      <w:r w:rsidRPr="00D64B53">
        <w:rPr>
          <w:rFonts w:ascii="Times New Roman" w:hAnsi="Times New Roman" w:cs="Times New Roman"/>
          <w:i/>
          <w:sz w:val="28"/>
          <w:szCs w:val="28"/>
          <w:u w:val="single"/>
        </w:rPr>
        <w:t>Учредитель ДОУ:</w:t>
      </w:r>
      <w:r w:rsidRPr="00D64B53">
        <w:rPr>
          <w:rFonts w:ascii="Times New Roman" w:hAnsi="Times New Roman" w:cs="Times New Roman"/>
          <w:sz w:val="28"/>
          <w:szCs w:val="28"/>
        </w:rPr>
        <w:t xml:space="preserve">   учредителем и собственником имущества является муниципальное образование  город  Бородино. Функции и </w:t>
      </w:r>
      <w:r w:rsidRPr="00D64B53">
        <w:rPr>
          <w:rFonts w:ascii="Times New Roman" w:hAnsi="Times New Roman" w:cs="Times New Roman"/>
          <w:sz w:val="28"/>
          <w:szCs w:val="28"/>
        </w:rPr>
        <w:lastRenderedPageBreak/>
        <w:t>полномочия учредителя ДОУ от имени муниципального образования город Бородино осуществляет Отдел образования администрации города Бородино Красноярского края.</w:t>
      </w:r>
    </w:p>
    <w:p w:rsidR="00177109" w:rsidRPr="00D64B53" w:rsidRDefault="00177109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1.9. Функции  и  полномочия собственника имущества исполняет</w:t>
      </w:r>
      <w:r w:rsidR="007B0D7F">
        <w:rPr>
          <w:rFonts w:ascii="Times New Roman" w:hAnsi="Times New Roman" w:cs="Times New Roman"/>
          <w:sz w:val="28"/>
          <w:szCs w:val="28"/>
        </w:rPr>
        <w:t xml:space="preserve"> </w:t>
      </w:r>
      <w:r w:rsidRPr="00D64B53">
        <w:rPr>
          <w:rFonts w:ascii="Times New Roman" w:hAnsi="Times New Roman" w:cs="Times New Roman"/>
          <w:color w:val="000000"/>
          <w:sz w:val="28"/>
          <w:szCs w:val="28"/>
        </w:rPr>
        <w:t>отдел по управлению муниципальным имуществом</w:t>
      </w:r>
      <w:r w:rsidRPr="00D64B53">
        <w:rPr>
          <w:rFonts w:ascii="Times New Roman" w:hAnsi="Times New Roman" w:cs="Times New Roman"/>
          <w:sz w:val="28"/>
          <w:szCs w:val="28"/>
        </w:rPr>
        <w:t xml:space="preserve"> города Бородино. Собственник имущества ДОУ не несет ответственности по его обязательствам.</w:t>
      </w:r>
    </w:p>
    <w:p w:rsidR="00927A33" w:rsidRPr="00D64B53" w:rsidRDefault="00FE49DE" w:rsidP="00BB5C3E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1.10.</w:t>
      </w:r>
      <w:r w:rsidR="00927A33" w:rsidRPr="00D64B53">
        <w:rPr>
          <w:rFonts w:ascii="Times New Roman" w:hAnsi="Times New Roman" w:cs="Times New Roman"/>
          <w:sz w:val="28"/>
          <w:szCs w:val="28"/>
        </w:rPr>
        <w:t xml:space="preserve">ДОУ является юридическим лицом, имеет на оперативном управлении обособленное имущество, самостоятельный баланс, лицевые счета, печать со своим наименованием, бланки, штампы. ДОУ от своего имени приобретает и осуществляет имущественные и неимущественные права, </w:t>
      </w:r>
      <w:proofErr w:type="gramStart"/>
      <w:r w:rsidR="00927A33" w:rsidRPr="00D64B53">
        <w:rPr>
          <w:rFonts w:ascii="Times New Roman" w:hAnsi="Times New Roman" w:cs="Times New Roman"/>
          <w:sz w:val="28"/>
          <w:szCs w:val="28"/>
        </w:rPr>
        <w:t>несет обязанности</w:t>
      </w:r>
      <w:proofErr w:type="gramEnd"/>
      <w:r w:rsidR="00927A33" w:rsidRPr="00D64B53">
        <w:rPr>
          <w:rFonts w:ascii="Times New Roman" w:hAnsi="Times New Roman" w:cs="Times New Roman"/>
          <w:sz w:val="28"/>
          <w:szCs w:val="28"/>
        </w:rPr>
        <w:t>, выступает истцом и ответчиком в суде в соответствии с федеральными законами.</w:t>
      </w:r>
    </w:p>
    <w:p w:rsidR="00927A33" w:rsidRPr="00D64B53" w:rsidRDefault="00FE49DE" w:rsidP="00BB5C3E">
      <w:pPr>
        <w:pStyle w:val="ConsPlusNormal"/>
        <w:ind w:firstLine="708"/>
        <w:contextualSpacing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1.11.</w:t>
      </w:r>
      <w:r w:rsidR="00927A33" w:rsidRPr="00D64B53">
        <w:rPr>
          <w:rFonts w:ascii="Times New Roman" w:hAnsi="Times New Roman" w:cs="Times New Roman"/>
          <w:sz w:val="28"/>
          <w:szCs w:val="28"/>
        </w:rPr>
        <w:t>ДОУ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ДОУ несет Собственник имущества.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="00927A33" w:rsidRPr="00D64B53">
        <w:rPr>
          <w:rFonts w:ascii="Times New Roman" w:hAnsi="Times New Roman" w:cs="Times New Roman"/>
          <w:sz w:val="28"/>
          <w:szCs w:val="28"/>
        </w:rPr>
        <w:t>ДОУ не отвечает по обязательствам Собственника.</w:t>
      </w:r>
    </w:p>
    <w:p w:rsidR="00927A33" w:rsidRPr="00D64B53" w:rsidRDefault="00FE49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4B53">
        <w:rPr>
          <w:rFonts w:ascii="Times New Roman" w:eastAsia="Calibri" w:hAnsi="Times New Roman" w:cs="Times New Roman"/>
          <w:sz w:val="28"/>
          <w:szCs w:val="28"/>
        </w:rPr>
        <w:t>1.12.Д</w:t>
      </w:r>
      <w:r w:rsidR="00927A33" w:rsidRPr="00D64B53">
        <w:rPr>
          <w:rFonts w:ascii="Times New Roman" w:eastAsia="Calibri" w:hAnsi="Times New Roman" w:cs="Times New Roman"/>
          <w:sz w:val="28"/>
          <w:szCs w:val="28"/>
        </w:rPr>
        <w:t>ОУ не вправе отчуждать либо иным способом распоряжаться имуществом без согласия Собственника.</w:t>
      </w:r>
    </w:p>
    <w:p w:rsidR="00927A33" w:rsidRPr="00D64B53" w:rsidRDefault="00927A33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1.1</w:t>
      </w:r>
      <w:r w:rsidR="00FE49DE" w:rsidRPr="00D64B53">
        <w:rPr>
          <w:rFonts w:ascii="Times New Roman" w:hAnsi="Times New Roman" w:cs="Times New Roman"/>
          <w:sz w:val="28"/>
          <w:szCs w:val="28"/>
        </w:rPr>
        <w:t>3</w:t>
      </w:r>
      <w:r w:rsidRPr="00D64B53">
        <w:rPr>
          <w:rFonts w:ascii="Times New Roman" w:hAnsi="Times New Roman" w:cs="Times New Roman"/>
          <w:sz w:val="28"/>
          <w:szCs w:val="28"/>
        </w:rPr>
        <w:t>.</w:t>
      </w:r>
      <w:r w:rsidR="00FE49DE" w:rsidRPr="00D64B53">
        <w:rPr>
          <w:rFonts w:ascii="Times New Roman" w:hAnsi="Times New Roman" w:cs="Times New Roman"/>
          <w:sz w:val="28"/>
          <w:szCs w:val="28"/>
        </w:rPr>
        <w:t>Д</w:t>
      </w:r>
      <w:r w:rsidRPr="00D64B53">
        <w:rPr>
          <w:rFonts w:ascii="Times New Roman" w:hAnsi="Times New Roman" w:cs="Times New Roman"/>
          <w:sz w:val="28"/>
          <w:szCs w:val="28"/>
        </w:rPr>
        <w:t xml:space="preserve">ОУ осуществляет свою деятельность в соответствии с Федеральным законом от 29.12.2012 № 273-ФЗ "Об образовании в Российской Федерации", Федеральным законом от 12.01.1996 № 7-ФЗ "О некоммерческих организациях", другими федеральными законами и нормативными правовыми актами РФ, законами и иными правовыми актами </w:t>
      </w:r>
      <w:r w:rsidR="00C47476" w:rsidRPr="00D64B53">
        <w:rPr>
          <w:rFonts w:ascii="Times New Roman" w:hAnsi="Times New Roman" w:cs="Times New Roman"/>
          <w:sz w:val="28"/>
          <w:szCs w:val="28"/>
        </w:rPr>
        <w:t xml:space="preserve">Красноярского края, </w:t>
      </w:r>
      <w:r w:rsidRPr="00D64B53">
        <w:rPr>
          <w:rFonts w:ascii="Times New Roman" w:hAnsi="Times New Roman" w:cs="Times New Roman"/>
          <w:sz w:val="28"/>
          <w:szCs w:val="28"/>
        </w:rPr>
        <w:t xml:space="preserve">нормативными актами </w:t>
      </w:r>
      <w:r w:rsidR="008B5C5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47476" w:rsidRPr="00D64B53">
        <w:rPr>
          <w:rFonts w:ascii="Times New Roman" w:hAnsi="Times New Roman" w:cs="Times New Roman"/>
          <w:sz w:val="28"/>
          <w:szCs w:val="28"/>
        </w:rPr>
        <w:t xml:space="preserve"> города Бородино</w:t>
      </w:r>
      <w:r w:rsidR="007B0D7F">
        <w:rPr>
          <w:rFonts w:ascii="Times New Roman" w:hAnsi="Times New Roman" w:cs="Times New Roman"/>
          <w:sz w:val="28"/>
          <w:szCs w:val="28"/>
        </w:rPr>
        <w:t>, а также настоящим у</w:t>
      </w:r>
      <w:r w:rsidRPr="00D64B53">
        <w:rPr>
          <w:rFonts w:ascii="Times New Roman" w:hAnsi="Times New Roman" w:cs="Times New Roman"/>
          <w:sz w:val="28"/>
          <w:szCs w:val="28"/>
        </w:rPr>
        <w:t>ставом.</w:t>
      </w:r>
    </w:p>
    <w:p w:rsidR="00927A33" w:rsidRPr="00046320" w:rsidRDefault="00927A33" w:rsidP="00BB5C3E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320">
        <w:rPr>
          <w:rFonts w:ascii="Times New Roman" w:hAnsi="Times New Roman" w:cs="Times New Roman"/>
          <w:sz w:val="28"/>
          <w:szCs w:val="28"/>
        </w:rPr>
        <w:t>1.1</w:t>
      </w:r>
      <w:r w:rsidR="00046320" w:rsidRPr="00046320">
        <w:rPr>
          <w:rFonts w:ascii="Times New Roman" w:hAnsi="Times New Roman" w:cs="Times New Roman"/>
          <w:sz w:val="28"/>
          <w:szCs w:val="28"/>
        </w:rPr>
        <w:t>4</w:t>
      </w:r>
      <w:r w:rsidR="00046320">
        <w:rPr>
          <w:rFonts w:ascii="Times New Roman" w:hAnsi="Times New Roman" w:cs="Times New Roman"/>
          <w:sz w:val="28"/>
          <w:szCs w:val="28"/>
        </w:rPr>
        <w:t>.</w:t>
      </w:r>
      <w:r w:rsidRPr="00046320">
        <w:rPr>
          <w:rFonts w:ascii="Times New Roman" w:hAnsi="Times New Roman" w:cs="Times New Roman"/>
          <w:sz w:val="28"/>
          <w:szCs w:val="28"/>
        </w:rPr>
        <w:t>ДОУ проходит лицензирование в порядке, установленном федеральным законодательством.</w:t>
      </w:r>
    </w:p>
    <w:p w:rsidR="00927A33" w:rsidRPr="00046320" w:rsidRDefault="00046320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320">
        <w:rPr>
          <w:rFonts w:ascii="Times New Roman" w:hAnsi="Times New Roman" w:cs="Times New Roman"/>
          <w:sz w:val="28"/>
          <w:szCs w:val="28"/>
        </w:rPr>
        <w:t>1.15.</w:t>
      </w:r>
      <w:r w:rsidR="00927A33" w:rsidRPr="00046320">
        <w:rPr>
          <w:rFonts w:ascii="Times New Roman" w:hAnsi="Times New Roman" w:cs="Times New Roman"/>
          <w:sz w:val="28"/>
          <w:szCs w:val="28"/>
        </w:rPr>
        <w:t>ДОУ исполняет обязанности по организации и ведению воинского учета граждан в соответствии с требованиями законодательства РФ. Ответственность за организацию этой работы возлагается на заведующего.</w:t>
      </w:r>
    </w:p>
    <w:p w:rsidR="00927A33" w:rsidRDefault="00927A33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320">
        <w:rPr>
          <w:rFonts w:ascii="Times New Roman" w:hAnsi="Times New Roman" w:cs="Times New Roman"/>
          <w:sz w:val="28"/>
          <w:szCs w:val="28"/>
        </w:rPr>
        <w:t>1.</w:t>
      </w:r>
      <w:r w:rsidR="00046320" w:rsidRPr="00046320">
        <w:rPr>
          <w:rFonts w:ascii="Times New Roman" w:hAnsi="Times New Roman" w:cs="Times New Roman"/>
          <w:sz w:val="28"/>
          <w:szCs w:val="28"/>
        </w:rPr>
        <w:t>16</w:t>
      </w:r>
      <w:r w:rsidR="00046320">
        <w:rPr>
          <w:rFonts w:ascii="Times New Roman" w:hAnsi="Times New Roman" w:cs="Times New Roman"/>
          <w:sz w:val="28"/>
          <w:szCs w:val="28"/>
        </w:rPr>
        <w:t>.</w:t>
      </w:r>
      <w:r w:rsidRPr="00046320">
        <w:rPr>
          <w:rFonts w:ascii="Times New Roman" w:hAnsi="Times New Roman" w:cs="Times New Roman"/>
          <w:sz w:val="28"/>
          <w:szCs w:val="28"/>
        </w:rPr>
        <w:t>В ДОУ не допускается создание и деятельность политических партий, религиозных организаций (объединений). Принуждение обучающихся к вступлению в общественные объединения, в т. ч. в политические партии, а также принудительное привлечение их к деятельности этих объединений, участию в агитационных кампаниях и политических акциях не допускается.</w:t>
      </w:r>
    </w:p>
    <w:p w:rsidR="004F48AF" w:rsidRPr="004F48AF" w:rsidRDefault="004F48AF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6320">
        <w:rPr>
          <w:rFonts w:ascii="Times New Roman" w:hAnsi="Times New Roman" w:cs="Times New Roman"/>
          <w:sz w:val="28"/>
          <w:szCs w:val="28"/>
        </w:rPr>
        <w:t>1.17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46320">
        <w:rPr>
          <w:rFonts w:ascii="Times New Roman" w:hAnsi="Times New Roman" w:cs="Times New Roman"/>
          <w:sz w:val="28"/>
          <w:szCs w:val="28"/>
        </w:rPr>
        <w:t xml:space="preserve">ДОУ </w:t>
      </w:r>
      <w:r w:rsidRPr="00046320">
        <w:rPr>
          <w:rStyle w:val="blk"/>
          <w:rFonts w:ascii="Times New Roman" w:hAnsi="Times New Roman" w:cs="Times New Roman"/>
          <w:bCs/>
          <w:sz w:val="28"/>
          <w:szCs w:val="28"/>
        </w:rPr>
        <w:t xml:space="preserve">размещает на </w:t>
      </w:r>
      <w:r w:rsidRPr="00046320">
        <w:rPr>
          <w:rStyle w:val="ep"/>
          <w:rFonts w:ascii="Times New Roman" w:hAnsi="Times New Roman" w:cs="Times New Roman"/>
          <w:bCs/>
          <w:sz w:val="28"/>
          <w:szCs w:val="28"/>
        </w:rPr>
        <w:t>официальном</w:t>
      </w:r>
      <w:r w:rsidR="00236262">
        <w:rPr>
          <w:rStyle w:val="ep"/>
          <w:rFonts w:ascii="Times New Roman" w:hAnsi="Times New Roman" w:cs="Times New Roman"/>
          <w:bCs/>
          <w:sz w:val="28"/>
          <w:szCs w:val="28"/>
        </w:rPr>
        <w:t xml:space="preserve"> </w:t>
      </w:r>
      <w:r w:rsidRPr="00046320">
        <w:rPr>
          <w:rStyle w:val="ep"/>
          <w:rFonts w:ascii="Times New Roman" w:hAnsi="Times New Roman" w:cs="Times New Roman"/>
          <w:bCs/>
          <w:sz w:val="28"/>
          <w:szCs w:val="28"/>
        </w:rPr>
        <w:t>сайте</w:t>
      </w:r>
      <w:r w:rsidRPr="00046320">
        <w:rPr>
          <w:rStyle w:val="blk"/>
          <w:rFonts w:ascii="Times New Roman" w:hAnsi="Times New Roman" w:cs="Times New Roman"/>
          <w:bCs/>
          <w:sz w:val="28"/>
          <w:szCs w:val="28"/>
        </w:rPr>
        <w:t xml:space="preserve"> в информационно-телекоммуникационной сети "Интернет"</w:t>
      </w:r>
      <w:r w:rsidRPr="00046320">
        <w:rPr>
          <w:rFonts w:ascii="Times New Roman" w:hAnsi="Times New Roman" w:cs="Times New Roman"/>
          <w:sz w:val="28"/>
          <w:szCs w:val="28"/>
        </w:rPr>
        <w:t xml:space="preserve"> информацию в соответствии с перечнем сведений, установленных федеральным законодательством, </w:t>
      </w:r>
      <w:r w:rsidRPr="00046320">
        <w:rPr>
          <w:rStyle w:val="blk"/>
          <w:rFonts w:ascii="Times New Roman" w:hAnsi="Times New Roman" w:cs="Times New Roman"/>
          <w:bCs/>
          <w:sz w:val="28"/>
          <w:szCs w:val="28"/>
        </w:rPr>
        <w:t>и обеспечивает ее обновление</w:t>
      </w:r>
      <w:r w:rsidRPr="00046320">
        <w:rPr>
          <w:rStyle w:val="ep"/>
          <w:rFonts w:ascii="Times New Roman" w:hAnsi="Times New Roman" w:cs="Times New Roman"/>
          <w:bCs/>
          <w:sz w:val="28"/>
          <w:szCs w:val="28"/>
        </w:rPr>
        <w:t>.</w:t>
      </w:r>
    </w:p>
    <w:p w:rsidR="004F48AF" w:rsidRPr="00BB59DA" w:rsidRDefault="004F48A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6E6CD5">
        <w:rPr>
          <w:rFonts w:ascii="Times New Roman" w:hAnsi="Times New Roman" w:cs="Times New Roman"/>
          <w:sz w:val="28"/>
          <w:szCs w:val="28"/>
        </w:rPr>
        <w:t>.</w:t>
      </w:r>
      <w:r w:rsidRPr="00BB59DA">
        <w:rPr>
          <w:rFonts w:ascii="Times New Roman" w:hAnsi="Times New Roman" w:cs="Times New Roman"/>
          <w:bCs/>
          <w:sz w:val="28"/>
          <w:szCs w:val="28"/>
        </w:rPr>
        <w:t xml:space="preserve">ДОУорганизует осуществление первичной медико-санитарной помощи обучающимся </w:t>
      </w:r>
      <w:r w:rsidRPr="00BB59DA">
        <w:rPr>
          <w:rFonts w:ascii="Times New Roman" w:hAnsi="Times New Roman" w:cs="Times New Roman"/>
          <w:spacing w:val="-2"/>
          <w:w w:val="101"/>
          <w:sz w:val="28"/>
          <w:szCs w:val="28"/>
        </w:rPr>
        <w:t xml:space="preserve">закрепленным за ДОУ медицинским персоналом, </w:t>
      </w:r>
      <w:r w:rsidRPr="00BB59DA">
        <w:rPr>
          <w:rFonts w:ascii="Times New Roman" w:hAnsi="Times New Roman" w:cs="Times New Roman"/>
          <w:sz w:val="28"/>
          <w:szCs w:val="28"/>
        </w:rPr>
        <w:t xml:space="preserve">который наряду с администрацией ДОУ несет ответственность за проведение профилактических и </w:t>
      </w:r>
      <w:r w:rsidRPr="00BB59DA">
        <w:rPr>
          <w:rFonts w:ascii="Times New Roman" w:eastAsia="Calibri" w:hAnsi="Times New Roman" w:cs="Times New Roman"/>
          <w:sz w:val="28"/>
          <w:szCs w:val="28"/>
        </w:rPr>
        <w:t>санитарно-противоэпидемических мероприятий. ДОУ безвозмездно предоставляет медицинской организации помещение, соответствующее условиям и требованиям для осуществления медицинской деятельности. ДОУ в пределах своей компетенции создает условия для охраны здоровья обучающихся, обеспечивает:</w:t>
      </w:r>
    </w:p>
    <w:p w:rsidR="004F48AF" w:rsidRPr="00BB59DA" w:rsidRDefault="004F48A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9DA">
        <w:rPr>
          <w:rFonts w:ascii="Times New Roman" w:eastAsia="Calibri" w:hAnsi="Times New Roman" w:cs="Times New Roman"/>
          <w:sz w:val="28"/>
          <w:szCs w:val="28"/>
        </w:rPr>
        <w:t xml:space="preserve">текущий </w:t>
      </w:r>
      <w:proofErr w:type="gramStart"/>
      <w:r w:rsidRPr="00BB59D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BB59DA">
        <w:rPr>
          <w:rFonts w:ascii="Times New Roman" w:eastAsia="Calibri" w:hAnsi="Times New Roman" w:cs="Times New Roman"/>
          <w:sz w:val="28"/>
          <w:szCs w:val="28"/>
        </w:rPr>
        <w:t xml:space="preserve"> состоянием здоровья обучающихся;</w:t>
      </w:r>
    </w:p>
    <w:p w:rsidR="004F48AF" w:rsidRPr="00BB59DA" w:rsidRDefault="004F48A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9DA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проведение санитарно-гигиенических, профилактических и оздоровительных мероприятий, обучение и воспитание в сфере охраны здоровья граждан в РФ;</w:t>
      </w:r>
    </w:p>
    <w:p w:rsidR="004F48AF" w:rsidRPr="00BB59DA" w:rsidRDefault="004F48A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9DA">
        <w:rPr>
          <w:rFonts w:ascii="Times New Roman" w:eastAsia="Calibri" w:hAnsi="Times New Roman" w:cs="Times New Roman"/>
          <w:sz w:val="28"/>
          <w:szCs w:val="28"/>
        </w:rPr>
        <w:t>соблюдение государственных санитарно-эпидемиологических правил и нормативов;</w:t>
      </w:r>
    </w:p>
    <w:p w:rsidR="004F48AF" w:rsidRPr="008B7357" w:rsidRDefault="004F48A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9DA">
        <w:rPr>
          <w:rFonts w:ascii="Times New Roman" w:eastAsia="Calibri" w:hAnsi="Times New Roman" w:cs="Times New Roman"/>
          <w:sz w:val="28"/>
          <w:szCs w:val="28"/>
        </w:rPr>
        <w:t xml:space="preserve">расследование и учет несчастных случаев с </w:t>
      </w:r>
      <w:proofErr w:type="gramStart"/>
      <w:r w:rsidRPr="00BB59DA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BB59DA">
        <w:rPr>
          <w:rFonts w:ascii="Times New Roman" w:eastAsia="Calibri" w:hAnsi="Times New Roman" w:cs="Times New Roman"/>
          <w:sz w:val="28"/>
          <w:szCs w:val="28"/>
        </w:rPr>
        <w:t xml:space="preserve"> во время пребывания в организаци</w:t>
      </w:r>
      <w:r w:rsidR="008B7357">
        <w:rPr>
          <w:rFonts w:ascii="Times New Roman" w:eastAsia="Calibri" w:hAnsi="Times New Roman" w:cs="Times New Roman"/>
          <w:sz w:val="28"/>
          <w:szCs w:val="28"/>
        </w:rPr>
        <w:t>и.</w:t>
      </w:r>
    </w:p>
    <w:p w:rsidR="00514178" w:rsidRDefault="004624FB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05B1">
        <w:rPr>
          <w:rFonts w:ascii="Times New Roman" w:hAnsi="Times New Roman" w:cs="Times New Roman"/>
          <w:sz w:val="28"/>
          <w:szCs w:val="28"/>
        </w:rPr>
        <w:t>1.19.</w:t>
      </w:r>
      <w:r w:rsidR="00514178">
        <w:rPr>
          <w:rFonts w:ascii="Times New Roman" w:hAnsi="Times New Roman" w:cs="Times New Roman"/>
          <w:sz w:val="28"/>
          <w:szCs w:val="28"/>
        </w:rPr>
        <w:t xml:space="preserve">Организация питания </w:t>
      </w:r>
      <w:proofErr w:type="gramStart"/>
      <w:r w:rsidR="0051417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14178">
        <w:rPr>
          <w:rFonts w:ascii="Times New Roman" w:hAnsi="Times New Roman" w:cs="Times New Roman"/>
          <w:sz w:val="28"/>
          <w:szCs w:val="28"/>
        </w:rPr>
        <w:t xml:space="preserve"> возлагается на ДОУ.</w:t>
      </w:r>
    </w:p>
    <w:p w:rsidR="006E6CD5" w:rsidRPr="00C05953" w:rsidRDefault="00514178" w:rsidP="00BB5C3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1.20. </w:t>
      </w:r>
      <w:r w:rsidR="006E6CD5" w:rsidRPr="00C05953">
        <w:rPr>
          <w:rFonts w:ascii="Times New Roman" w:eastAsia="Times New Roman" w:hAnsi="Times New Roman" w:cs="Times New Roman"/>
          <w:sz w:val="28"/>
          <w:szCs w:val="28"/>
        </w:rPr>
        <w:t>В ДОУ предусматриваются должности административно-хозяйст</w:t>
      </w:r>
      <w:r w:rsidR="00C05953">
        <w:rPr>
          <w:rFonts w:ascii="Times New Roman" w:eastAsia="Times New Roman" w:hAnsi="Times New Roman" w:cs="Times New Roman"/>
          <w:sz w:val="28"/>
          <w:szCs w:val="28"/>
        </w:rPr>
        <w:t>венных,  учебно-вспомогательных</w:t>
      </w:r>
      <w:r w:rsidR="006E6CD5" w:rsidRPr="00C05953">
        <w:rPr>
          <w:rFonts w:ascii="Times New Roman" w:eastAsia="Times New Roman" w:hAnsi="Times New Roman" w:cs="Times New Roman"/>
          <w:sz w:val="28"/>
          <w:szCs w:val="28"/>
        </w:rPr>
        <w:t xml:space="preserve"> и иных работников, осуществляющих вспомогательные функции.</w:t>
      </w:r>
      <w:r w:rsidR="002362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6CD5" w:rsidRPr="00C05953">
        <w:rPr>
          <w:rFonts w:ascii="Times New Roman" w:eastAsia="Times New Roman" w:hAnsi="Times New Roman" w:cs="Times New Roman"/>
          <w:sz w:val="28"/>
          <w:szCs w:val="28"/>
        </w:rPr>
        <w:t>Право на занятие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6E6CD5" w:rsidRPr="00C05953" w:rsidRDefault="006E6CD5" w:rsidP="00BB5C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953">
        <w:rPr>
          <w:rFonts w:ascii="Times New Roman" w:eastAsia="Times New Roman" w:hAnsi="Times New Roman" w:cs="Times New Roman"/>
          <w:sz w:val="28"/>
          <w:szCs w:val="28"/>
        </w:rPr>
        <w:t xml:space="preserve">Права, обязанности и ответственность работников ДОУ, занимающих </w:t>
      </w:r>
      <w:r w:rsidR="00394603" w:rsidRPr="00C05953">
        <w:rPr>
          <w:rFonts w:ascii="Times New Roman" w:eastAsia="Times New Roman" w:hAnsi="Times New Roman" w:cs="Times New Roman"/>
          <w:sz w:val="28"/>
          <w:szCs w:val="28"/>
        </w:rPr>
        <w:t xml:space="preserve">указанные </w:t>
      </w:r>
      <w:r w:rsidRPr="00C05953">
        <w:rPr>
          <w:rFonts w:ascii="Times New Roman" w:eastAsia="Times New Roman" w:hAnsi="Times New Roman" w:cs="Times New Roman"/>
          <w:sz w:val="28"/>
          <w:szCs w:val="28"/>
        </w:rPr>
        <w:t>должности, устанавливаются законодательством Российской Федерации, настоящим  уставом, правилами внутреннего трудового распорядка и иными локальными нормативными актами ДОУ, должностными инструкциями и трудовыми договорами.</w:t>
      </w:r>
    </w:p>
    <w:p w:rsidR="006E6CD5" w:rsidRPr="00C05953" w:rsidRDefault="006E6CD5" w:rsidP="00BB5C3E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953">
        <w:rPr>
          <w:rFonts w:ascii="Times New Roman" w:eastAsia="Lucida Sans Unicode" w:hAnsi="Times New Roman" w:cs="Times New Roman"/>
          <w:bCs/>
          <w:i/>
          <w:iCs/>
          <w:kern w:val="1"/>
          <w:sz w:val="28"/>
          <w:szCs w:val="28"/>
          <w:lang w:eastAsia="hi-IN" w:bidi="hi-IN"/>
        </w:rPr>
        <w:t>Работники имеют прав</w:t>
      </w:r>
      <w:r w:rsidRPr="00C05953">
        <w:rPr>
          <w:rFonts w:ascii="Times New Roman" w:eastAsia="Lucida Sans Unicode" w:hAnsi="Times New Roman"/>
          <w:bCs/>
          <w:i/>
          <w:iCs/>
          <w:kern w:val="1"/>
          <w:sz w:val="28"/>
          <w:szCs w:val="28"/>
          <w:lang w:eastAsia="hi-IN" w:bidi="hi-IN"/>
        </w:rPr>
        <w:t>о</w:t>
      </w:r>
      <w:r w:rsidRPr="00C05953">
        <w:rPr>
          <w:rFonts w:ascii="Times New Roman" w:eastAsia="Lucida Sans Unicode" w:hAnsi="Times New Roman" w:cs="Times New Roman"/>
          <w:bCs/>
          <w:iCs/>
          <w:kern w:val="1"/>
          <w:sz w:val="28"/>
          <w:szCs w:val="28"/>
          <w:lang w:eastAsia="hi-IN" w:bidi="hi-IN"/>
        </w:rPr>
        <w:t>:</w:t>
      </w:r>
    </w:p>
    <w:p w:rsidR="006E6CD5" w:rsidRPr="00C05953" w:rsidRDefault="00C05953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</w:t>
      </w:r>
      <w:r w:rsidR="006E6CD5" w:rsidRPr="00C05953">
        <w:rPr>
          <w:rFonts w:ascii="Times New Roman" w:hAnsi="Times New Roman" w:cs="Times New Roman"/>
          <w:sz w:val="28"/>
          <w:szCs w:val="28"/>
        </w:rPr>
        <w:t xml:space="preserve"> в управлении ДОУ;  </w:t>
      </w:r>
    </w:p>
    <w:p w:rsidR="006E6CD5" w:rsidRPr="00C05953" w:rsidRDefault="00C05953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защиту своей профессиональной чести и достоинства</w:t>
      </w:r>
      <w:r w:rsidR="006E6CD5" w:rsidRPr="00C05953">
        <w:rPr>
          <w:rFonts w:ascii="Times New Roman" w:hAnsi="Times New Roman" w:cs="Times New Roman"/>
          <w:sz w:val="28"/>
          <w:szCs w:val="28"/>
        </w:rPr>
        <w:t>;</w:t>
      </w:r>
    </w:p>
    <w:p w:rsidR="006E6CD5" w:rsidRPr="00C05953" w:rsidRDefault="006E6CD5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953">
        <w:rPr>
          <w:rFonts w:ascii="Times New Roman" w:eastAsia="Lucida Sans Unicode" w:hAnsi="Times New Roman"/>
          <w:bCs/>
          <w:iCs/>
          <w:kern w:val="1"/>
          <w:sz w:val="28"/>
          <w:szCs w:val="28"/>
          <w:lang w:eastAsia="hi-IN" w:bidi="hi-IN"/>
        </w:rPr>
        <w:t>на ежегодный основной удлиненный оплачиваемый отпуск, продолжительность которого определяется Прав</w:t>
      </w:r>
      <w:r w:rsidR="00C05953">
        <w:rPr>
          <w:rFonts w:ascii="Times New Roman" w:eastAsia="Lucida Sans Unicode" w:hAnsi="Times New Roman"/>
          <w:bCs/>
          <w:iCs/>
          <w:kern w:val="1"/>
          <w:sz w:val="28"/>
          <w:szCs w:val="28"/>
          <w:lang w:eastAsia="hi-IN" w:bidi="hi-IN"/>
        </w:rPr>
        <w:t>ительством Российской Федерации</w:t>
      </w:r>
      <w:r w:rsidR="004D29B1">
        <w:rPr>
          <w:rFonts w:ascii="Times New Roman" w:eastAsia="Lucida Sans Unicode" w:hAnsi="Times New Roman"/>
          <w:bCs/>
          <w:iCs/>
          <w:kern w:val="1"/>
          <w:sz w:val="28"/>
          <w:szCs w:val="28"/>
          <w:lang w:eastAsia="hi-IN" w:bidi="hi-IN"/>
        </w:rPr>
        <w:t>;</w:t>
      </w:r>
    </w:p>
    <w:p w:rsidR="006E6CD5" w:rsidRPr="00C05953" w:rsidRDefault="006E6CD5" w:rsidP="00BB5C3E">
      <w:pPr>
        <w:spacing w:after="0"/>
        <w:contextualSpacing/>
        <w:jc w:val="both"/>
        <w:rPr>
          <w:rFonts w:ascii="Times New Roman" w:eastAsia="Lucida Sans Unicode" w:hAnsi="Times New Roman"/>
          <w:bCs/>
          <w:iCs/>
          <w:kern w:val="1"/>
          <w:sz w:val="28"/>
          <w:szCs w:val="28"/>
          <w:lang w:eastAsia="hi-IN" w:bidi="hi-IN"/>
        </w:rPr>
      </w:pPr>
      <w:r w:rsidRPr="00C05953">
        <w:rPr>
          <w:rFonts w:ascii="Times New Roman" w:eastAsia="Lucida Sans Unicode" w:hAnsi="Times New Roman" w:cs="Times New Roman"/>
          <w:bCs/>
          <w:iCs/>
          <w:kern w:val="1"/>
          <w:sz w:val="28"/>
          <w:szCs w:val="28"/>
          <w:lang w:eastAsia="hi-IN" w:bidi="hi-IN"/>
        </w:rPr>
        <w:tab/>
        <w:t>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6E6CD5" w:rsidRPr="00C05953" w:rsidRDefault="006E6CD5" w:rsidP="00BB5C3E">
      <w:pPr>
        <w:pStyle w:val="aa"/>
        <w:spacing w:after="0"/>
        <w:contextualSpacing/>
        <w:jc w:val="both"/>
        <w:rPr>
          <w:sz w:val="28"/>
          <w:szCs w:val="28"/>
        </w:rPr>
      </w:pPr>
      <w:r w:rsidRPr="00C05953">
        <w:rPr>
          <w:i/>
          <w:sz w:val="28"/>
          <w:szCs w:val="28"/>
        </w:rPr>
        <w:t xml:space="preserve">Работники ДОУ </w:t>
      </w:r>
      <w:r w:rsidRPr="00813830">
        <w:rPr>
          <w:i/>
          <w:sz w:val="28"/>
          <w:szCs w:val="28"/>
        </w:rPr>
        <w:t>обязаны:</w:t>
      </w:r>
    </w:p>
    <w:p w:rsidR="006E6CD5" w:rsidRPr="00C05953" w:rsidRDefault="006E6CD5" w:rsidP="00BB5C3E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953">
        <w:rPr>
          <w:rFonts w:ascii="Times New Roman" w:hAnsi="Times New Roman" w:cs="Times New Roman"/>
          <w:sz w:val="28"/>
          <w:szCs w:val="28"/>
        </w:rPr>
        <w:t>работать честно и добросовестно;</w:t>
      </w:r>
    </w:p>
    <w:p w:rsidR="006E6CD5" w:rsidRPr="00C05953" w:rsidRDefault="006E6CD5" w:rsidP="00BB5C3E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953">
        <w:rPr>
          <w:rFonts w:ascii="Times New Roman" w:eastAsia="Times New Roman" w:hAnsi="Times New Roman" w:cs="Times New Roman"/>
          <w:sz w:val="28"/>
          <w:szCs w:val="28"/>
        </w:rPr>
        <w:t xml:space="preserve">выполнять распоряжения администрации ДОУ,  </w:t>
      </w:r>
      <w:r w:rsidRPr="00C05953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распорядка, положения, должностные инструкции, инструкци</w:t>
      </w:r>
      <w:r w:rsidRPr="00C05953">
        <w:rPr>
          <w:rFonts w:ascii="Times New Roman" w:eastAsia="Times New Roman" w:hAnsi="Times New Roman" w:cs="Times New Roman"/>
          <w:sz w:val="28"/>
          <w:szCs w:val="28"/>
        </w:rPr>
        <w:t>и по охране труда;</w:t>
      </w:r>
    </w:p>
    <w:p w:rsidR="006E6CD5" w:rsidRPr="00C05953" w:rsidRDefault="006E6CD5" w:rsidP="00BB5C3E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953">
        <w:rPr>
          <w:rFonts w:ascii="Times New Roman" w:eastAsia="Times New Roman" w:hAnsi="Times New Roman" w:cs="Times New Roman"/>
          <w:sz w:val="28"/>
          <w:szCs w:val="28"/>
        </w:rPr>
        <w:t>соблюдать дисциплину труда;</w:t>
      </w:r>
    </w:p>
    <w:p w:rsidR="006E6CD5" w:rsidRPr="00C05953" w:rsidRDefault="006E6CD5" w:rsidP="00BB5C3E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953">
        <w:rPr>
          <w:rFonts w:ascii="Times New Roman" w:eastAsia="Times New Roman" w:hAnsi="Times New Roman" w:cs="Times New Roman"/>
          <w:sz w:val="28"/>
          <w:szCs w:val="28"/>
        </w:rPr>
        <w:t>соблюдать требования техн</w:t>
      </w:r>
      <w:r w:rsidR="00C05953">
        <w:rPr>
          <w:rFonts w:ascii="Times New Roman" w:eastAsia="Times New Roman" w:hAnsi="Times New Roman" w:cs="Times New Roman"/>
          <w:sz w:val="28"/>
          <w:szCs w:val="28"/>
        </w:rPr>
        <w:t>ики безопасности и охраны труда,</w:t>
      </w:r>
    </w:p>
    <w:p w:rsidR="006E6CD5" w:rsidRPr="00C05953" w:rsidRDefault="006E6CD5" w:rsidP="00BB5C3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953">
        <w:rPr>
          <w:rFonts w:ascii="Times New Roman" w:eastAsia="Times New Roman" w:hAnsi="Times New Roman" w:cs="Times New Roman"/>
          <w:sz w:val="28"/>
          <w:szCs w:val="28"/>
        </w:rPr>
        <w:t>производственной санитарии, гигиен</w:t>
      </w:r>
      <w:r w:rsidRPr="00C05953">
        <w:rPr>
          <w:rFonts w:ascii="Times New Roman" w:hAnsi="Times New Roman" w:cs="Times New Roman"/>
          <w:sz w:val="28"/>
          <w:szCs w:val="28"/>
        </w:rPr>
        <w:t>ы, противопожарной безопасности</w:t>
      </w:r>
      <w:r w:rsidRPr="00C059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E6CD5" w:rsidRPr="00C05953" w:rsidRDefault="006E6CD5" w:rsidP="00BB5C3E">
      <w:pPr>
        <w:autoSpaceDE w:val="0"/>
        <w:spacing w:after="0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C05953">
        <w:rPr>
          <w:rFonts w:ascii="Times New Roman" w:eastAsia="Calibri" w:hAnsi="Times New Roman" w:cs="Times New Roman"/>
          <w:kern w:val="1"/>
          <w:sz w:val="28"/>
          <w:szCs w:val="28"/>
        </w:rPr>
        <w:t xml:space="preserve">     проходить периодические бесплатные медицинские обследования, которые проводятся за счет средств учредителя.</w:t>
      </w:r>
    </w:p>
    <w:p w:rsidR="00394603" w:rsidRDefault="00394603" w:rsidP="00BB5C3E">
      <w:pPr>
        <w:autoSpaceDE w:val="0"/>
        <w:spacing w:after="0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C05953">
        <w:rPr>
          <w:rFonts w:ascii="Times New Roman" w:eastAsia="Calibri" w:hAnsi="Times New Roman" w:cs="Times New Roman"/>
          <w:i/>
          <w:kern w:val="1"/>
          <w:sz w:val="28"/>
          <w:szCs w:val="28"/>
        </w:rPr>
        <w:t>Работники ДОУ несут ответственность</w:t>
      </w:r>
      <w:r w:rsidRPr="00C05953">
        <w:rPr>
          <w:rFonts w:ascii="Times New Roman" w:eastAsia="Calibri" w:hAnsi="Times New Roman" w:cs="Times New Roman"/>
          <w:kern w:val="1"/>
          <w:sz w:val="28"/>
          <w:szCs w:val="28"/>
        </w:rPr>
        <w:t xml:space="preserve">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4F48AF" w:rsidRDefault="00514178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1"/>
          <w:sz w:val="28"/>
          <w:szCs w:val="28"/>
        </w:rPr>
        <w:t>1.21</w:t>
      </w:r>
      <w:r w:rsidR="004F48AF">
        <w:rPr>
          <w:rFonts w:ascii="Times New Roman" w:eastAsia="Calibri" w:hAnsi="Times New Roman" w:cs="Times New Roman"/>
          <w:kern w:val="1"/>
          <w:sz w:val="28"/>
          <w:szCs w:val="28"/>
        </w:rPr>
        <w:t>.</w:t>
      </w:r>
      <w:r w:rsidR="004F48AF" w:rsidRPr="00BB59DA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="004F48AF" w:rsidRPr="00BB59DA">
        <w:rPr>
          <w:rFonts w:ascii="Times New Roman" w:hAnsi="Times New Roman" w:cs="Times New Roman"/>
          <w:sz w:val="28"/>
          <w:szCs w:val="28"/>
        </w:rPr>
        <w:t>сс в гр</w:t>
      </w:r>
      <w:proofErr w:type="gramEnd"/>
      <w:r w:rsidR="004F48AF" w:rsidRPr="00BB59DA">
        <w:rPr>
          <w:rFonts w:ascii="Times New Roman" w:hAnsi="Times New Roman" w:cs="Times New Roman"/>
          <w:sz w:val="28"/>
          <w:szCs w:val="28"/>
        </w:rPr>
        <w:t>уппах</w:t>
      </w:r>
      <w:r w:rsidR="008B7357">
        <w:rPr>
          <w:rFonts w:ascii="Times New Roman" w:hAnsi="Times New Roman" w:cs="Times New Roman"/>
          <w:sz w:val="28"/>
          <w:szCs w:val="28"/>
        </w:rPr>
        <w:t xml:space="preserve"> </w:t>
      </w:r>
      <w:r w:rsidR="004F48AF" w:rsidRPr="00BB59DA">
        <w:rPr>
          <w:rFonts w:ascii="Times New Roman" w:hAnsi="Times New Roman" w:cs="Times New Roman"/>
          <w:sz w:val="28"/>
          <w:szCs w:val="28"/>
        </w:rPr>
        <w:t>осуществляется на основании требований, предъявляемых Федеральным государственным образовательным стандартом дошкольного образования и соответствующими действующими СанПиН, иными нормативными актами федерального, регионального и муниципального уровня.</w:t>
      </w:r>
    </w:p>
    <w:p w:rsidR="004F48AF" w:rsidRDefault="004F48AF" w:rsidP="00BB5C3E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Содержание и организация образовательного процесса в ДОУ</w:t>
      </w:r>
    </w:p>
    <w:p w:rsidR="004F48AF" w:rsidRDefault="004F48A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направлены на детей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Pr="003B427F">
        <w:rPr>
          <w:rFonts w:ascii="Times New Roman" w:hAnsi="Times New Roman" w:cs="Times New Roman"/>
          <w:sz w:val="28"/>
          <w:szCs w:val="28"/>
        </w:rPr>
        <w:t>от 2-х месяцев до окончания образовательных отношений.</w:t>
      </w:r>
      <w:r w:rsidRPr="003B427F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4F48AF" w:rsidRDefault="004F48AF" w:rsidP="00BB5C3E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Содержание дошкольного образования 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D64B53">
        <w:rPr>
          <w:rFonts w:ascii="Times New Roman" w:hAnsi="Times New Roman" w:cs="Times New Roman"/>
          <w:sz w:val="28"/>
          <w:szCs w:val="28"/>
        </w:rPr>
        <w:t>образовательной программой ДОУ.</w:t>
      </w:r>
    </w:p>
    <w:p w:rsidR="004F48AF" w:rsidRDefault="004F48AF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сновная о</w:t>
      </w:r>
      <w:r w:rsidRPr="00D64B53">
        <w:rPr>
          <w:rFonts w:ascii="Times New Roman" w:hAnsi="Times New Roman" w:cs="Times New Roman"/>
          <w:sz w:val="28"/>
          <w:szCs w:val="28"/>
        </w:rPr>
        <w:t>бразовательная про</w:t>
      </w:r>
      <w:r>
        <w:rPr>
          <w:rFonts w:ascii="Times New Roman" w:hAnsi="Times New Roman" w:cs="Times New Roman"/>
          <w:sz w:val="28"/>
          <w:szCs w:val="28"/>
        </w:rPr>
        <w:t xml:space="preserve">грамма  </w:t>
      </w:r>
      <w:r w:rsidRPr="00D64B53">
        <w:rPr>
          <w:rFonts w:ascii="Times New Roman" w:hAnsi="Times New Roman" w:cs="Times New Roman"/>
          <w:sz w:val="28"/>
          <w:szCs w:val="28"/>
        </w:rPr>
        <w:t>разрабатывается и утверждается ДОУ в соответствии с  федеральным государственным образовательным стандартом дошкольного образования.</w:t>
      </w:r>
    </w:p>
    <w:p w:rsidR="004F48AF" w:rsidRDefault="004F48AF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В целях доступности получения дошкольного образования детьми с ограниченными возможностями здоровья содержание образования и условия организации обучения и </w:t>
      </w:r>
      <w:proofErr w:type="gramStart"/>
      <w:r w:rsidRPr="00D64B53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="008B7357">
        <w:rPr>
          <w:rFonts w:ascii="Times New Roman" w:hAnsi="Times New Roman" w:cs="Times New Roman"/>
          <w:sz w:val="28"/>
          <w:szCs w:val="28"/>
        </w:rPr>
        <w:t xml:space="preserve"> </w:t>
      </w:r>
      <w:r w:rsidRPr="008B5C5D">
        <w:rPr>
          <w:rFonts w:ascii="Times New Roman" w:hAnsi="Times New Roman" w:cs="Times New Roman"/>
          <w:sz w:val="28"/>
          <w:szCs w:val="28"/>
        </w:rPr>
        <w:t>обучающихся с ограниченными возможностями здоровья</w:t>
      </w:r>
      <w:r w:rsidRPr="00D64B53">
        <w:rPr>
          <w:rFonts w:ascii="Times New Roman" w:hAnsi="Times New Roman" w:cs="Times New Roman"/>
          <w:sz w:val="28"/>
          <w:szCs w:val="28"/>
        </w:rPr>
        <w:t xml:space="preserve"> в ДОУ определяются </w:t>
      </w:r>
      <w:r w:rsidR="008B7357" w:rsidRPr="00236262">
        <w:rPr>
          <w:rFonts w:ascii="Times New Roman" w:hAnsi="Times New Roman" w:cs="Times New Roman"/>
          <w:sz w:val="28"/>
          <w:szCs w:val="28"/>
        </w:rPr>
        <w:t>адаптированными</w:t>
      </w:r>
      <w:r w:rsidRPr="00236262">
        <w:rPr>
          <w:rFonts w:ascii="Times New Roman" w:hAnsi="Times New Roman" w:cs="Times New Roman"/>
          <w:sz w:val="28"/>
          <w:szCs w:val="28"/>
        </w:rPr>
        <w:t xml:space="preserve"> </w:t>
      </w:r>
      <w:r w:rsidR="008B7357" w:rsidRPr="00236262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236262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B7357" w:rsidRPr="00236262">
        <w:rPr>
          <w:rFonts w:ascii="Times New Roman" w:hAnsi="Times New Roman" w:cs="Times New Roman"/>
          <w:sz w:val="28"/>
          <w:szCs w:val="28"/>
        </w:rPr>
        <w:t>ами</w:t>
      </w:r>
      <w:r w:rsidRPr="00236262">
        <w:rPr>
          <w:rFonts w:ascii="Times New Roman" w:hAnsi="Times New Roman" w:cs="Times New Roman"/>
          <w:sz w:val="28"/>
          <w:szCs w:val="28"/>
        </w:rPr>
        <w:t xml:space="preserve">, </w:t>
      </w:r>
      <w:r w:rsidRPr="00D64B53">
        <w:rPr>
          <w:rFonts w:ascii="Times New Roman" w:hAnsi="Times New Roman" w:cs="Times New Roman"/>
          <w:sz w:val="28"/>
          <w:szCs w:val="28"/>
        </w:rPr>
        <w:t xml:space="preserve">а для </w:t>
      </w:r>
      <w:r>
        <w:rPr>
          <w:rFonts w:ascii="Times New Roman" w:hAnsi="Times New Roman" w:cs="Times New Roman"/>
          <w:sz w:val="28"/>
          <w:szCs w:val="28"/>
        </w:rPr>
        <w:t>детей-</w:t>
      </w:r>
      <w:r w:rsidRPr="00D64B53">
        <w:rPr>
          <w:rFonts w:ascii="Times New Roman" w:hAnsi="Times New Roman" w:cs="Times New Roman"/>
          <w:sz w:val="28"/>
          <w:szCs w:val="28"/>
        </w:rPr>
        <w:t xml:space="preserve">инвалидов также в соответствии с индивидуальной программой реабилитации </w:t>
      </w:r>
      <w:r>
        <w:rPr>
          <w:rFonts w:ascii="Times New Roman" w:hAnsi="Times New Roman" w:cs="Times New Roman"/>
          <w:sz w:val="28"/>
          <w:szCs w:val="28"/>
        </w:rPr>
        <w:t>ребенка-</w:t>
      </w:r>
      <w:r w:rsidRPr="00D64B53">
        <w:rPr>
          <w:rFonts w:ascii="Times New Roman" w:hAnsi="Times New Roman" w:cs="Times New Roman"/>
          <w:sz w:val="28"/>
          <w:szCs w:val="28"/>
        </w:rPr>
        <w:t>инвалида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48AF" w:rsidRPr="004F48AF" w:rsidRDefault="004F48AF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  <w:lang w:eastAsia="en-US"/>
        </w:rPr>
        <w:t xml:space="preserve">Освоение </w:t>
      </w:r>
      <w:r w:rsidRPr="00236262">
        <w:rPr>
          <w:rFonts w:ascii="Times New Roman" w:hAnsi="Times New Roman" w:cs="Times New Roman"/>
          <w:sz w:val="28"/>
          <w:szCs w:val="28"/>
          <w:lang w:eastAsia="en-US"/>
        </w:rPr>
        <w:t>основной образовательной программы ДОУ</w:t>
      </w:r>
      <w:r w:rsidRPr="00D64B53">
        <w:rPr>
          <w:rFonts w:ascii="Times New Roman" w:hAnsi="Times New Roman" w:cs="Times New Roman"/>
          <w:sz w:val="28"/>
          <w:szCs w:val="28"/>
          <w:lang w:eastAsia="en-US"/>
        </w:rPr>
        <w:t xml:space="preserve"> не сопровождается проведением промежуточных аттестаций и итоговой аттестации обучающихся.</w:t>
      </w:r>
    </w:p>
    <w:p w:rsidR="00F224F4" w:rsidRPr="00D64B53" w:rsidRDefault="00BB5C3E" w:rsidP="00BB5C3E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59DA" w:rsidRPr="00BB59DA">
        <w:rPr>
          <w:rFonts w:ascii="Times New Roman" w:hAnsi="Times New Roman" w:cs="Times New Roman"/>
          <w:sz w:val="28"/>
          <w:szCs w:val="28"/>
        </w:rPr>
        <w:t>1.</w:t>
      </w:r>
      <w:r w:rsidR="00514178">
        <w:rPr>
          <w:rFonts w:ascii="Times New Roman" w:hAnsi="Times New Roman" w:cs="Times New Roman"/>
          <w:sz w:val="28"/>
          <w:szCs w:val="28"/>
        </w:rPr>
        <w:t>22</w:t>
      </w:r>
      <w:r w:rsidR="00BB59DA" w:rsidRPr="00BB59DA">
        <w:rPr>
          <w:rFonts w:ascii="Times New Roman" w:hAnsi="Times New Roman" w:cs="Times New Roman"/>
          <w:sz w:val="28"/>
          <w:szCs w:val="28"/>
        </w:rPr>
        <w:t>.</w:t>
      </w:r>
      <w:r w:rsidR="00F224F4" w:rsidRPr="00D64B53">
        <w:rPr>
          <w:rFonts w:ascii="Times New Roman" w:hAnsi="Times New Roman" w:cs="Times New Roman"/>
          <w:sz w:val="28"/>
          <w:szCs w:val="28"/>
        </w:rPr>
        <w:t>Срок получения дошкольного образования устанавливается федеральным государственным образовательным стандартом дошкольного образования.</w:t>
      </w:r>
    </w:p>
    <w:p w:rsidR="000721B1" w:rsidRPr="006E6ACF" w:rsidRDefault="00BB5C3E" w:rsidP="00BB5C3E">
      <w:pPr>
        <w:tabs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24F4" w:rsidRPr="00D64B53">
        <w:rPr>
          <w:rFonts w:ascii="Times New Roman" w:hAnsi="Times New Roman" w:cs="Times New Roman"/>
          <w:sz w:val="28"/>
          <w:szCs w:val="28"/>
        </w:rPr>
        <w:t>1.</w:t>
      </w:r>
      <w:r w:rsidR="00514178">
        <w:rPr>
          <w:rFonts w:ascii="Times New Roman" w:hAnsi="Times New Roman" w:cs="Times New Roman"/>
          <w:sz w:val="28"/>
          <w:szCs w:val="28"/>
        </w:rPr>
        <w:t>23</w:t>
      </w:r>
      <w:r w:rsidR="00F224F4">
        <w:rPr>
          <w:rFonts w:ascii="Times New Roman" w:hAnsi="Times New Roman" w:cs="Times New Roman"/>
          <w:sz w:val="28"/>
          <w:szCs w:val="28"/>
        </w:rPr>
        <w:t>.</w:t>
      </w:r>
      <w:r w:rsidR="00AB0258" w:rsidRPr="00BB59DA">
        <w:rPr>
          <w:rFonts w:ascii="Times New Roman" w:hAnsi="Times New Roman" w:cs="Times New Roman"/>
          <w:sz w:val="28"/>
          <w:szCs w:val="28"/>
        </w:rPr>
        <w:t xml:space="preserve">Комплектование групп </w:t>
      </w:r>
      <w:r w:rsidR="008B5C5D">
        <w:rPr>
          <w:rFonts w:ascii="Times New Roman" w:hAnsi="Times New Roman" w:cs="Times New Roman"/>
          <w:sz w:val="28"/>
          <w:szCs w:val="28"/>
        </w:rPr>
        <w:t>ДОУ</w:t>
      </w:r>
      <w:r w:rsidR="00AB0258" w:rsidRPr="00BB59DA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0721B1" w:rsidRPr="008B5C5D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и локальным нормативным актом ДОУ.</w:t>
      </w:r>
    </w:p>
    <w:p w:rsidR="00DB6770" w:rsidRPr="00F224F4" w:rsidRDefault="00BB5C3E" w:rsidP="00BB5C3E">
      <w:pPr>
        <w:tabs>
          <w:tab w:val="left" w:pos="1134"/>
        </w:tabs>
        <w:spacing w:after="0" w:line="240" w:lineRule="auto"/>
        <w:contextualSpacing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bookmarkStart w:id="1" w:name="Par30"/>
      <w:bookmarkEnd w:id="1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7109" w:rsidRPr="00D64B53">
        <w:rPr>
          <w:rFonts w:ascii="Times New Roman" w:hAnsi="Times New Roman" w:cs="Times New Roman"/>
          <w:sz w:val="28"/>
          <w:szCs w:val="28"/>
        </w:rPr>
        <w:t>1.</w:t>
      </w:r>
      <w:r w:rsidR="00514178">
        <w:rPr>
          <w:rFonts w:ascii="Times New Roman" w:hAnsi="Times New Roman" w:cs="Times New Roman"/>
          <w:sz w:val="28"/>
          <w:szCs w:val="28"/>
        </w:rPr>
        <w:t>24</w:t>
      </w:r>
      <w:r w:rsidR="004C25B8">
        <w:rPr>
          <w:rFonts w:ascii="Times New Roman" w:hAnsi="Times New Roman" w:cs="Times New Roman"/>
          <w:sz w:val="28"/>
          <w:szCs w:val="28"/>
        </w:rPr>
        <w:t>.</w:t>
      </w:r>
      <w:r w:rsidR="00D155F9" w:rsidRPr="004C25B8">
        <w:rPr>
          <w:rFonts w:ascii="Times New Roman" w:hAnsi="Times New Roman" w:cs="Times New Roman"/>
          <w:sz w:val="28"/>
          <w:szCs w:val="28"/>
        </w:rPr>
        <w:t xml:space="preserve">Обучение и воспитание в </w:t>
      </w:r>
      <w:r w:rsidR="004C25B8">
        <w:rPr>
          <w:rFonts w:ascii="Times New Roman" w:hAnsi="Times New Roman" w:cs="Times New Roman"/>
          <w:sz w:val="28"/>
          <w:szCs w:val="28"/>
        </w:rPr>
        <w:t>Д</w:t>
      </w:r>
      <w:r w:rsidR="00D155F9" w:rsidRPr="004C25B8">
        <w:rPr>
          <w:rFonts w:ascii="Times New Roman" w:hAnsi="Times New Roman" w:cs="Times New Roman"/>
          <w:sz w:val="28"/>
          <w:szCs w:val="28"/>
        </w:rPr>
        <w:t>ОУ ведется на русском языке.</w:t>
      </w:r>
    </w:p>
    <w:p w:rsidR="00514178" w:rsidRDefault="00514178" w:rsidP="00BB5C3E">
      <w:pPr>
        <w:spacing w:after="0" w:line="240" w:lineRule="auto"/>
        <w:contextualSpacing/>
        <w:jc w:val="both"/>
        <w:rPr>
          <w:rStyle w:val="a6"/>
          <w:rFonts w:ascii="Times New Roman" w:hAnsi="Times New Roman"/>
          <w:sz w:val="28"/>
          <w:szCs w:val="28"/>
        </w:rPr>
      </w:pPr>
    </w:p>
    <w:p w:rsidR="00177109" w:rsidRPr="00D64B53" w:rsidRDefault="00177109" w:rsidP="00BB5C3E">
      <w:pPr>
        <w:spacing w:after="0" w:line="240" w:lineRule="auto"/>
        <w:contextualSpacing/>
        <w:jc w:val="center"/>
        <w:rPr>
          <w:rStyle w:val="a6"/>
          <w:rFonts w:ascii="Times New Roman" w:hAnsi="Times New Roman"/>
          <w:sz w:val="28"/>
          <w:szCs w:val="28"/>
        </w:rPr>
      </w:pPr>
      <w:r w:rsidRPr="00D64B53">
        <w:rPr>
          <w:rStyle w:val="a6"/>
          <w:rFonts w:ascii="Times New Roman" w:hAnsi="Times New Roman"/>
          <w:sz w:val="28"/>
          <w:szCs w:val="28"/>
        </w:rPr>
        <w:t xml:space="preserve">2. </w:t>
      </w:r>
      <w:r w:rsidR="00AB0258" w:rsidRPr="00AB0258">
        <w:rPr>
          <w:rFonts w:ascii="Times New Roman" w:hAnsi="Times New Roman" w:cs="Times New Roman"/>
          <w:b/>
          <w:sz w:val="28"/>
          <w:szCs w:val="28"/>
        </w:rPr>
        <w:t>Предмет, цели  и</w:t>
      </w:r>
      <w:r w:rsidR="00AB0258">
        <w:rPr>
          <w:rStyle w:val="a6"/>
          <w:rFonts w:ascii="Times New Roman" w:hAnsi="Times New Roman"/>
          <w:sz w:val="28"/>
          <w:szCs w:val="28"/>
        </w:rPr>
        <w:t xml:space="preserve"> в</w:t>
      </w:r>
      <w:r w:rsidRPr="00D64B53">
        <w:rPr>
          <w:rStyle w:val="a6"/>
          <w:rFonts w:ascii="Times New Roman" w:hAnsi="Times New Roman"/>
          <w:sz w:val="28"/>
          <w:szCs w:val="28"/>
        </w:rPr>
        <w:t xml:space="preserve">иды деятельности </w:t>
      </w:r>
      <w:r w:rsidR="00816B54">
        <w:rPr>
          <w:rStyle w:val="a6"/>
          <w:rFonts w:ascii="Times New Roman" w:hAnsi="Times New Roman"/>
          <w:sz w:val="28"/>
          <w:szCs w:val="28"/>
        </w:rPr>
        <w:t>ДОУ</w:t>
      </w:r>
    </w:p>
    <w:p w:rsidR="008505B1" w:rsidRDefault="00AB0258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0258">
        <w:rPr>
          <w:rFonts w:ascii="Times New Roman" w:hAnsi="Times New Roman" w:cs="Times New Roman"/>
          <w:sz w:val="28"/>
          <w:szCs w:val="28"/>
        </w:rPr>
        <w:t>2.1.</w:t>
      </w:r>
      <w:r w:rsidR="008505B1" w:rsidRPr="00046320">
        <w:rPr>
          <w:rFonts w:ascii="Times New Roman" w:hAnsi="Times New Roman" w:cs="Times New Roman"/>
          <w:i/>
          <w:sz w:val="28"/>
          <w:szCs w:val="28"/>
        </w:rPr>
        <w:t>Предмет деятельности ДОУ:</w:t>
      </w:r>
      <w:r w:rsidR="008505B1" w:rsidRPr="00D64B53">
        <w:rPr>
          <w:rFonts w:ascii="Times New Roman" w:hAnsi="Times New Roman" w:cs="Times New Roman"/>
          <w:sz w:val="28"/>
          <w:szCs w:val="28"/>
        </w:rPr>
        <w:t xml:space="preserve"> получение дошкольного образования по </w:t>
      </w:r>
      <w:r w:rsidR="008505B1" w:rsidRPr="008505B1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программе </w:t>
      </w:r>
      <w:r w:rsidR="008B7357">
        <w:rPr>
          <w:rFonts w:ascii="Times New Roman" w:hAnsi="Times New Roman" w:cs="Times New Roman"/>
          <w:sz w:val="28"/>
          <w:szCs w:val="28"/>
        </w:rPr>
        <w:t>ДОУ</w:t>
      </w:r>
      <w:r w:rsidR="008505B1" w:rsidRPr="008505B1">
        <w:rPr>
          <w:rFonts w:ascii="Times New Roman" w:hAnsi="Times New Roman" w:cs="Times New Roman"/>
          <w:sz w:val="28"/>
          <w:szCs w:val="28"/>
        </w:rPr>
        <w:t xml:space="preserve">, </w:t>
      </w:r>
      <w:r w:rsidR="008505B1" w:rsidRPr="00236262">
        <w:rPr>
          <w:rFonts w:ascii="Times New Roman" w:hAnsi="Times New Roman" w:cs="Times New Roman"/>
          <w:sz w:val="28"/>
          <w:szCs w:val="28"/>
        </w:rPr>
        <w:t xml:space="preserve">адаптированным образовательным программам </w:t>
      </w:r>
      <w:r w:rsidR="008505B1" w:rsidRPr="008505B1">
        <w:rPr>
          <w:rFonts w:ascii="Times New Roman" w:hAnsi="Times New Roman" w:cs="Times New Roman"/>
          <w:sz w:val="28"/>
          <w:szCs w:val="28"/>
        </w:rPr>
        <w:t>для обучающихся  с ограниченными возможностями здоровья, присмотр</w:t>
      </w:r>
      <w:r w:rsidR="008505B1" w:rsidRPr="00D64B53">
        <w:rPr>
          <w:rFonts w:ascii="Times New Roman" w:hAnsi="Times New Roman" w:cs="Times New Roman"/>
          <w:sz w:val="28"/>
          <w:szCs w:val="28"/>
        </w:rPr>
        <w:t xml:space="preserve">, уход  за воспитанниками в возрасте </w:t>
      </w:r>
      <w:r w:rsidR="008505B1" w:rsidRPr="00901832">
        <w:rPr>
          <w:rFonts w:ascii="Times New Roman" w:hAnsi="Times New Roman" w:cs="Times New Roman"/>
          <w:sz w:val="28"/>
          <w:szCs w:val="28"/>
        </w:rPr>
        <w:t>от двух месяцев</w:t>
      </w:r>
      <w:r w:rsidR="008505B1" w:rsidRPr="00D64B53">
        <w:rPr>
          <w:rFonts w:ascii="Times New Roman" w:hAnsi="Times New Roman" w:cs="Times New Roman"/>
          <w:sz w:val="28"/>
          <w:szCs w:val="28"/>
        </w:rPr>
        <w:t xml:space="preserve"> до окончания образовательных отношений. </w:t>
      </w:r>
    </w:p>
    <w:p w:rsidR="00AB0258" w:rsidRPr="00D64B53" w:rsidRDefault="00AB0258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Цели </w:t>
      </w:r>
      <w:r w:rsidRPr="00D64B53">
        <w:rPr>
          <w:rFonts w:ascii="Times New Roman" w:hAnsi="Times New Roman" w:cs="Times New Roman"/>
          <w:i/>
          <w:sz w:val="28"/>
          <w:szCs w:val="28"/>
          <w:u w:val="single"/>
        </w:rPr>
        <w:t>деятельности ДОУ</w:t>
      </w:r>
      <w:r w:rsidRPr="00D64B53">
        <w:rPr>
          <w:rFonts w:ascii="Times New Roman" w:hAnsi="Times New Roman" w:cs="Times New Roman"/>
          <w:sz w:val="28"/>
          <w:szCs w:val="28"/>
        </w:rPr>
        <w:t>:</w:t>
      </w:r>
    </w:p>
    <w:p w:rsidR="00AB0258" w:rsidRPr="00D64B53" w:rsidRDefault="00AB0258" w:rsidP="00BB5C3E">
      <w:pPr>
        <w:pStyle w:val="a9"/>
        <w:ind w:left="0" w:firstLine="708"/>
        <w:jc w:val="both"/>
        <w:rPr>
          <w:rFonts w:eastAsia="Calibri"/>
          <w:sz w:val="28"/>
          <w:szCs w:val="28"/>
        </w:rPr>
      </w:pPr>
      <w:r w:rsidRPr="00D64B53">
        <w:rPr>
          <w:sz w:val="28"/>
          <w:szCs w:val="28"/>
        </w:rPr>
        <w:t xml:space="preserve">создание условий для </w:t>
      </w:r>
      <w:r w:rsidRPr="00D64B53">
        <w:rPr>
          <w:rStyle w:val="ep"/>
          <w:sz w:val="28"/>
          <w:szCs w:val="28"/>
        </w:rPr>
        <w:t>реализации</w:t>
      </w:r>
      <w:r w:rsidR="00B0068D">
        <w:rPr>
          <w:rStyle w:val="ep"/>
          <w:sz w:val="28"/>
          <w:szCs w:val="28"/>
        </w:rPr>
        <w:t xml:space="preserve"> </w:t>
      </w:r>
      <w:r w:rsidRPr="00D64B53">
        <w:rPr>
          <w:rStyle w:val="ep"/>
          <w:sz w:val="28"/>
          <w:szCs w:val="28"/>
        </w:rPr>
        <w:t>гражданами</w:t>
      </w:r>
      <w:r w:rsidR="00B0068D">
        <w:rPr>
          <w:rStyle w:val="ep"/>
          <w:sz w:val="28"/>
          <w:szCs w:val="28"/>
        </w:rPr>
        <w:t xml:space="preserve"> </w:t>
      </w:r>
      <w:r w:rsidRPr="00D64B53">
        <w:rPr>
          <w:rStyle w:val="ep"/>
          <w:sz w:val="28"/>
          <w:szCs w:val="28"/>
        </w:rPr>
        <w:t>РФ</w:t>
      </w:r>
      <w:r w:rsidR="00B0068D">
        <w:rPr>
          <w:rStyle w:val="ep"/>
          <w:sz w:val="28"/>
          <w:szCs w:val="28"/>
        </w:rPr>
        <w:t xml:space="preserve"> </w:t>
      </w:r>
      <w:r w:rsidRPr="00D64B53">
        <w:rPr>
          <w:rStyle w:val="ep"/>
          <w:sz w:val="28"/>
          <w:szCs w:val="28"/>
        </w:rPr>
        <w:t>гарантированного</w:t>
      </w:r>
      <w:r w:rsidRPr="00D64B53">
        <w:rPr>
          <w:sz w:val="28"/>
          <w:szCs w:val="28"/>
        </w:rPr>
        <w:t xml:space="preserve"> государством права на получение общедоступного и бесплатного </w:t>
      </w:r>
      <w:r w:rsidRPr="00D64B53">
        <w:rPr>
          <w:rFonts w:eastAsia="Calibri"/>
          <w:sz w:val="28"/>
          <w:szCs w:val="28"/>
        </w:rPr>
        <w:t>дошкольного образования;</w:t>
      </w:r>
    </w:p>
    <w:p w:rsidR="00AB0258" w:rsidRPr="00D64B53" w:rsidRDefault="00AB0258" w:rsidP="00BB5C3E">
      <w:pPr>
        <w:pStyle w:val="a9"/>
        <w:ind w:left="0" w:firstLine="708"/>
        <w:jc w:val="both"/>
        <w:rPr>
          <w:sz w:val="28"/>
          <w:szCs w:val="28"/>
        </w:rPr>
      </w:pPr>
      <w:r w:rsidRPr="00D64B53">
        <w:rPr>
          <w:sz w:val="28"/>
          <w:szCs w:val="28"/>
        </w:rPr>
        <w:t>формирование общей культуры личности обучающихся на основе усвоения образовательной программы, их адаптация к жизни в обществе;</w:t>
      </w:r>
    </w:p>
    <w:p w:rsidR="00AB0258" w:rsidRDefault="00AB0258" w:rsidP="00BB5C3E">
      <w:pPr>
        <w:pStyle w:val="a9"/>
        <w:ind w:left="0" w:firstLine="708"/>
        <w:jc w:val="both"/>
        <w:rPr>
          <w:sz w:val="28"/>
          <w:szCs w:val="28"/>
        </w:rPr>
      </w:pPr>
      <w:r w:rsidRPr="00D64B53">
        <w:rPr>
          <w:sz w:val="28"/>
          <w:szCs w:val="28"/>
        </w:rPr>
        <w:t xml:space="preserve">воспитание у </w:t>
      </w:r>
      <w:proofErr w:type="gramStart"/>
      <w:r w:rsidRPr="00D64B53">
        <w:rPr>
          <w:sz w:val="28"/>
          <w:szCs w:val="28"/>
        </w:rPr>
        <w:t>обучающихся</w:t>
      </w:r>
      <w:proofErr w:type="gramEnd"/>
      <w:r w:rsidRPr="00D64B53">
        <w:rPr>
          <w:sz w:val="28"/>
          <w:szCs w:val="28"/>
        </w:rPr>
        <w:t xml:space="preserve"> гражданственности, трудолюбия, уважения к правам и свободам человека, любви к ок</w:t>
      </w:r>
      <w:r w:rsidR="004D29B1">
        <w:rPr>
          <w:sz w:val="28"/>
          <w:szCs w:val="28"/>
        </w:rPr>
        <w:t>ружающей природе, Родине, семье;</w:t>
      </w:r>
      <w:r w:rsidRPr="00D64B53">
        <w:rPr>
          <w:sz w:val="28"/>
          <w:szCs w:val="28"/>
        </w:rPr>
        <w:t xml:space="preserve"> </w:t>
      </w:r>
    </w:p>
    <w:p w:rsidR="004C25B8" w:rsidRPr="00AB0258" w:rsidRDefault="00AB0258" w:rsidP="00BB5C3E">
      <w:pPr>
        <w:pStyle w:val="a9"/>
        <w:ind w:left="0" w:firstLine="708"/>
        <w:jc w:val="both"/>
        <w:rPr>
          <w:sz w:val="28"/>
          <w:szCs w:val="28"/>
        </w:rPr>
      </w:pPr>
      <w:r w:rsidRPr="00D64B53">
        <w:rPr>
          <w:sz w:val="28"/>
          <w:szCs w:val="28"/>
        </w:rPr>
        <w:t>форм</w:t>
      </w:r>
      <w:r>
        <w:rPr>
          <w:sz w:val="28"/>
          <w:szCs w:val="28"/>
        </w:rPr>
        <w:t>ирование здорового образа жизни.</w:t>
      </w:r>
    </w:p>
    <w:p w:rsidR="00D64B53" w:rsidRPr="008505B1" w:rsidRDefault="00AB0258" w:rsidP="00BB5C3E">
      <w:pPr>
        <w:pStyle w:val="a9"/>
        <w:autoSpaceDE w:val="0"/>
        <w:autoSpaceDN w:val="0"/>
        <w:adjustRightInd w:val="0"/>
        <w:ind w:left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2.2</w:t>
      </w:r>
      <w:r w:rsidR="004C25B8" w:rsidRPr="004C25B8">
        <w:rPr>
          <w:sz w:val="28"/>
          <w:szCs w:val="28"/>
        </w:rPr>
        <w:t>.</w:t>
      </w:r>
      <w:r w:rsidRPr="008505B1">
        <w:rPr>
          <w:i/>
          <w:sz w:val="28"/>
          <w:szCs w:val="28"/>
        </w:rPr>
        <w:t>В</w:t>
      </w:r>
      <w:r w:rsidR="00D64B53" w:rsidRPr="008505B1">
        <w:rPr>
          <w:bCs/>
          <w:i/>
          <w:sz w:val="28"/>
          <w:szCs w:val="28"/>
        </w:rPr>
        <w:t>иды деятельности</w:t>
      </w:r>
      <w:r w:rsidRPr="008505B1">
        <w:rPr>
          <w:bCs/>
          <w:i/>
          <w:sz w:val="28"/>
          <w:szCs w:val="28"/>
        </w:rPr>
        <w:t xml:space="preserve"> ДОУ</w:t>
      </w:r>
      <w:r w:rsidR="00D64B53" w:rsidRPr="008505B1">
        <w:rPr>
          <w:bCs/>
          <w:sz w:val="28"/>
          <w:szCs w:val="28"/>
        </w:rPr>
        <w:t>:</w:t>
      </w:r>
    </w:p>
    <w:p w:rsidR="008505B1" w:rsidRPr="008505B1" w:rsidRDefault="00514178" w:rsidP="00BB5C3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8505B1" w:rsidRPr="008505B1">
        <w:rPr>
          <w:rFonts w:ascii="Times New Roman" w:eastAsia="Times New Roman" w:hAnsi="Times New Roman" w:cs="Times New Roman"/>
          <w:sz w:val="28"/>
          <w:szCs w:val="28"/>
        </w:rPr>
        <w:t>ошкольное образование (предшествующее начальному общему образованию).</w:t>
      </w:r>
    </w:p>
    <w:p w:rsidR="008505B1" w:rsidRPr="008505B1" w:rsidRDefault="008505B1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8505B1">
        <w:rPr>
          <w:rFonts w:ascii="Times New Roman" w:hAnsi="Times New Roman" w:cs="Times New Roman"/>
          <w:bCs/>
          <w:sz w:val="28"/>
          <w:szCs w:val="28"/>
        </w:rPr>
        <w:t>2.3.</w:t>
      </w:r>
      <w:r w:rsidRPr="008505B1">
        <w:rPr>
          <w:rFonts w:ascii="Times New Roman" w:hAnsi="Times New Roman" w:cs="Times New Roman"/>
          <w:bCs/>
          <w:i/>
          <w:sz w:val="28"/>
          <w:szCs w:val="28"/>
        </w:rPr>
        <w:t>Услуги ДОУ:</w:t>
      </w:r>
    </w:p>
    <w:p w:rsidR="008505B1" w:rsidRDefault="00514178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B7357">
        <w:rPr>
          <w:rFonts w:ascii="Times New Roman" w:hAnsi="Times New Roman" w:cs="Times New Roman"/>
          <w:sz w:val="28"/>
          <w:szCs w:val="28"/>
        </w:rPr>
        <w:t>еализ</w:t>
      </w:r>
      <w:r w:rsidR="00236262">
        <w:rPr>
          <w:rFonts w:ascii="Times New Roman" w:hAnsi="Times New Roman" w:cs="Times New Roman"/>
          <w:sz w:val="28"/>
          <w:szCs w:val="28"/>
        </w:rPr>
        <w:t xml:space="preserve">ация основной </w:t>
      </w:r>
      <w:r w:rsidR="008B7357">
        <w:rPr>
          <w:rFonts w:ascii="Times New Roman" w:hAnsi="Times New Roman" w:cs="Times New Roman"/>
          <w:sz w:val="28"/>
          <w:szCs w:val="28"/>
        </w:rPr>
        <w:t>образовательной</w:t>
      </w:r>
      <w:r w:rsidR="008505B1" w:rsidRPr="008505B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B7357">
        <w:rPr>
          <w:rFonts w:ascii="Times New Roman" w:hAnsi="Times New Roman" w:cs="Times New Roman"/>
          <w:sz w:val="28"/>
          <w:szCs w:val="28"/>
        </w:rPr>
        <w:t>ы</w:t>
      </w:r>
      <w:r w:rsidR="008505B1" w:rsidRPr="008505B1">
        <w:rPr>
          <w:rFonts w:ascii="Times New Roman" w:hAnsi="Times New Roman" w:cs="Times New Roman"/>
          <w:sz w:val="28"/>
          <w:szCs w:val="28"/>
        </w:rPr>
        <w:t xml:space="preserve"> дошкольного образования в </w:t>
      </w:r>
      <w:r w:rsidR="008505B1" w:rsidRPr="008505B1">
        <w:rPr>
          <w:rFonts w:ascii="Times New Roman" w:hAnsi="Times New Roman"/>
          <w:sz w:val="28"/>
          <w:szCs w:val="28"/>
        </w:rPr>
        <w:t xml:space="preserve">группах, функционирующих в </w:t>
      </w:r>
      <w:proofErr w:type="gramStart"/>
      <w:r w:rsidR="008505B1" w:rsidRPr="008505B1">
        <w:rPr>
          <w:rFonts w:ascii="Times New Roman" w:hAnsi="Times New Roman"/>
          <w:sz w:val="28"/>
          <w:szCs w:val="28"/>
        </w:rPr>
        <w:t>режиме полного дня</w:t>
      </w:r>
      <w:proofErr w:type="gramEnd"/>
      <w:r w:rsidR="008505B1" w:rsidRPr="008505B1">
        <w:rPr>
          <w:rFonts w:ascii="Times New Roman" w:hAnsi="Times New Roman"/>
          <w:sz w:val="28"/>
          <w:szCs w:val="28"/>
        </w:rPr>
        <w:t>;</w:t>
      </w:r>
    </w:p>
    <w:p w:rsidR="00514178" w:rsidRPr="00514178" w:rsidRDefault="00514178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8505B1">
        <w:rPr>
          <w:rFonts w:ascii="Times New Roman" w:hAnsi="Times New Roman" w:cs="Times New Roman"/>
          <w:sz w:val="28"/>
          <w:szCs w:val="28"/>
        </w:rPr>
        <w:t xml:space="preserve">еализация </w:t>
      </w:r>
      <w:r w:rsidR="008B7357" w:rsidRPr="00236262">
        <w:rPr>
          <w:rFonts w:ascii="Times New Roman" w:hAnsi="Times New Roman" w:cs="Times New Roman"/>
          <w:sz w:val="28"/>
          <w:szCs w:val="28"/>
        </w:rPr>
        <w:t xml:space="preserve">адаптированных </w:t>
      </w:r>
      <w:r w:rsidRPr="00236262">
        <w:rPr>
          <w:rFonts w:ascii="Times New Roman" w:hAnsi="Times New Roman" w:cs="Times New Roman"/>
          <w:sz w:val="28"/>
          <w:szCs w:val="28"/>
        </w:rPr>
        <w:t>образовательных программ</w:t>
      </w:r>
      <w:r w:rsidRPr="008505B1">
        <w:rPr>
          <w:rFonts w:ascii="Times New Roman" w:hAnsi="Times New Roman" w:cs="Times New Roman"/>
          <w:sz w:val="28"/>
          <w:szCs w:val="28"/>
        </w:rPr>
        <w:t xml:space="preserve"> для обучающихся  с огран</w:t>
      </w:r>
      <w:r>
        <w:rPr>
          <w:rFonts w:ascii="Times New Roman" w:hAnsi="Times New Roman" w:cs="Times New Roman"/>
          <w:sz w:val="28"/>
          <w:szCs w:val="28"/>
        </w:rPr>
        <w:t>иченными возможностями здоровья;</w:t>
      </w:r>
      <w:proofErr w:type="gramEnd"/>
    </w:p>
    <w:p w:rsidR="008505B1" w:rsidRPr="008505B1" w:rsidRDefault="008505B1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505B1">
        <w:rPr>
          <w:rFonts w:ascii="Times New Roman" w:hAnsi="Times New Roman" w:cs="Times New Roman"/>
          <w:sz w:val="28"/>
          <w:szCs w:val="28"/>
        </w:rPr>
        <w:t>одержание ребенка (присмотр и уход за ребенком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4178">
        <w:rPr>
          <w:rFonts w:ascii="Times New Roman" w:hAnsi="Times New Roman" w:cs="Times New Roman"/>
          <w:sz w:val="28"/>
          <w:szCs w:val="28"/>
        </w:rPr>
        <w:t>.</w:t>
      </w:r>
    </w:p>
    <w:p w:rsidR="00A13B33" w:rsidRDefault="008505B1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13B33" w:rsidRDefault="00816B54" w:rsidP="00BB5C3E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Управление ДОУ</w:t>
      </w:r>
    </w:p>
    <w:p w:rsidR="00007044" w:rsidRDefault="00C06E7B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</w:t>
      </w:r>
      <w:r w:rsidR="00AB0FDE" w:rsidRPr="00AB0FDE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B0FDE" w:rsidRPr="00AB0FDE">
        <w:rPr>
          <w:rFonts w:ascii="Times New Roman" w:hAnsi="Times New Roman" w:cs="Times New Roman"/>
          <w:sz w:val="28"/>
          <w:szCs w:val="28"/>
        </w:rPr>
        <w:t>ОУ осуществляется в соответствии с федеральными законами, иными нормативными правовым</w:t>
      </w:r>
      <w:r w:rsidR="00E20E40">
        <w:rPr>
          <w:rFonts w:ascii="Times New Roman" w:hAnsi="Times New Roman" w:cs="Times New Roman"/>
          <w:sz w:val="28"/>
          <w:szCs w:val="28"/>
        </w:rPr>
        <w:t>и актами и настоящим у</w:t>
      </w:r>
      <w:r w:rsidR="00007044">
        <w:rPr>
          <w:rFonts w:ascii="Times New Roman" w:hAnsi="Times New Roman" w:cs="Times New Roman"/>
          <w:sz w:val="28"/>
          <w:szCs w:val="28"/>
        </w:rPr>
        <w:t xml:space="preserve">ставом </w:t>
      </w:r>
      <w:proofErr w:type="gramStart"/>
      <w:r w:rsidR="0000704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B0FDE" w:rsidRPr="00A13B33" w:rsidRDefault="00AB0FDE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FDE">
        <w:rPr>
          <w:rFonts w:ascii="Times New Roman" w:hAnsi="Times New Roman" w:cs="Times New Roman"/>
          <w:sz w:val="28"/>
          <w:szCs w:val="28"/>
        </w:rPr>
        <w:t>основе сочетания принципов единоначалия и коллегиальности.</w:t>
      </w:r>
    </w:p>
    <w:p w:rsidR="00AB0FDE" w:rsidRPr="00AB0FDE" w:rsidRDefault="00C06E7B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0FDE" w:rsidRPr="00AB0FDE">
        <w:rPr>
          <w:rFonts w:ascii="Times New Roman" w:hAnsi="Times New Roman" w:cs="Times New Roman"/>
          <w:sz w:val="28"/>
          <w:szCs w:val="28"/>
        </w:rPr>
        <w:t xml:space="preserve">.2. </w:t>
      </w:r>
      <w:r w:rsidR="005078F3">
        <w:rPr>
          <w:rFonts w:ascii="Times New Roman" w:hAnsi="Times New Roman" w:cs="Times New Roman"/>
          <w:i/>
          <w:sz w:val="28"/>
          <w:szCs w:val="28"/>
        </w:rPr>
        <w:t>К компетенции у</w:t>
      </w:r>
      <w:r w:rsidR="00AB0FDE" w:rsidRPr="008505B1">
        <w:rPr>
          <w:rFonts w:ascii="Times New Roman" w:hAnsi="Times New Roman" w:cs="Times New Roman"/>
          <w:i/>
          <w:sz w:val="28"/>
          <w:szCs w:val="28"/>
        </w:rPr>
        <w:t>чредителя относятся:</w:t>
      </w:r>
    </w:p>
    <w:p w:rsidR="00AB0FDE" w:rsidRPr="00AB0FDE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B0FD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 xml:space="preserve">ОУ </w:t>
      </w:r>
      <w:r w:rsidRPr="00AB0FDE">
        <w:rPr>
          <w:rFonts w:ascii="Times New Roman" w:hAnsi="Times New Roman" w:cs="Times New Roman"/>
          <w:sz w:val="28"/>
          <w:szCs w:val="28"/>
        </w:rPr>
        <w:t>(в т. ч. путем изменения типа существующего муниципального учреждения), его реорганизация и ликвидация;</w:t>
      </w:r>
    </w:p>
    <w:p w:rsidR="00AB0FDE" w:rsidRPr="00AB0FDE" w:rsidRDefault="00E20E40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у</w:t>
      </w:r>
      <w:r w:rsidR="00AB0FDE" w:rsidRPr="00AB0FDE">
        <w:rPr>
          <w:rFonts w:ascii="Times New Roman" w:hAnsi="Times New Roman" w:cs="Times New Roman"/>
          <w:sz w:val="28"/>
          <w:szCs w:val="28"/>
        </w:rPr>
        <w:t xml:space="preserve">става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="00AB0FDE" w:rsidRPr="00AB0FDE">
        <w:rPr>
          <w:rFonts w:ascii="Times New Roman" w:hAnsi="Times New Roman" w:cs="Times New Roman"/>
          <w:sz w:val="28"/>
          <w:szCs w:val="28"/>
        </w:rPr>
        <w:t>, а также вносимых в него изменений;</w:t>
      </w:r>
    </w:p>
    <w:p w:rsidR="00AB0FDE" w:rsidRPr="00AB0FDE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B0FDE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C06E7B">
        <w:rPr>
          <w:rFonts w:ascii="Times New Roman" w:hAnsi="Times New Roman" w:cs="Times New Roman"/>
          <w:sz w:val="28"/>
          <w:szCs w:val="28"/>
        </w:rPr>
        <w:t>заведующего</w:t>
      </w:r>
      <w:r w:rsidR="008B7357">
        <w:rPr>
          <w:rFonts w:ascii="Times New Roman" w:hAnsi="Times New Roman" w:cs="Times New Roman"/>
          <w:sz w:val="28"/>
          <w:szCs w:val="28"/>
        </w:rPr>
        <w:t xml:space="preserve">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 xml:space="preserve">ОУ </w:t>
      </w:r>
      <w:r w:rsidRPr="00AB0FDE">
        <w:rPr>
          <w:rFonts w:ascii="Times New Roman" w:hAnsi="Times New Roman" w:cs="Times New Roman"/>
          <w:sz w:val="28"/>
          <w:szCs w:val="28"/>
        </w:rPr>
        <w:t>и прекращение его полномочий, а также заключение и прекращение трудового договора с ним;</w:t>
      </w:r>
    </w:p>
    <w:p w:rsidR="00AB0FDE" w:rsidRPr="00AB0FDE" w:rsidRDefault="00AB0FDE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0FDE">
        <w:rPr>
          <w:rFonts w:ascii="Times New Roman" w:hAnsi="Times New Roman" w:cs="Times New Roman"/>
          <w:sz w:val="28"/>
          <w:szCs w:val="28"/>
        </w:rPr>
        <w:t>формирование и утверждение бюджетной сметы;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7B">
        <w:rPr>
          <w:rFonts w:ascii="Times New Roman" w:eastAsia="Calibri" w:hAnsi="Times New Roman" w:cs="Times New Roman"/>
          <w:sz w:val="28"/>
          <w:szCs w:val="28"/>
        </w:rPr>
        <w:t xml:space="preserve">согласование совершения сделок с имуществом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="00C06E7B" w:rsidRPr="00C06E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 xml:space="preserve">закрепление за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Pr="00C06E7B">
        <w:rPr>
          <w:rFonts w:ascii="Times New Roman" w:hAnsi="Times New Roman" w:cs="Times New Roman"/>
          <w:sz w:val="28"/>
          <w:szCs w:val="28"/>
        </w:rPr>
        <w:t>муниципального имущества на праве оперативного управления, а также изъятие такого имущества;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 xml:space="preserve">установление порядка определения платы для физических и юридических лиц за услуги (работы), относящиеся к основным видам деятельности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Pr="00C06E7B">
        <w:rPr>
          <w:rFonts w:ascii="Times New Roman" w:hAnsi="Times New Roman" w:cs="Times New Roman"/>
          <w:sz w:val="28"/>
          <w:szCs w:val="28"/>
        </w:rPr>
        <w:t>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C06E7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06E7B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Pr="00C06E7B">
        <w:rPr>
          <w:rFonts w:ascii="Times New Roman" w:hAnsi="Times New Roman" w:cs="Times New Roman"/>
          <w:sz w:val="28"/>
          <w:szCs w:val="28"/>
        </w:rPr>
        <w:t>в соответствии с законодательством РФ;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 xml:space="preserve">определение порядка составления и утверждения отчета о результатах деятельности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="00236262">
        <w:rPr>
          <w:rFonts w:ascii="Times New Roman" w:hAnsi="Times New Roman" w:cs="Times New Roman"/>
          <w:sz w:val="28"/>
          <w:szCs w:val="28"/>
        </w:rPr>
        <w:t xml:space="preserve"> </w:t>
      </w:r>
      <w:r w:rsidRPr="00C06E7B">
        <w:rPr>
          <w:rFonts w:ascii="Times New Roman" w:hAnsi="Times New Roman" w:cs="Times New Roman"/>
          <w:sz w:val="28"/>
          <w:szCs w:val="28"/>
        </w:rPr>
        <w:t>и об использовании закрепленного за ним муниципального имущества;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 xml:space="preserve">контроль финансово-хозяйственной деятельности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Pr="00C06E7B">
        <w:rPr>
          <w:rFonts w:ascii="Times New Roman" w:hAnsi="Times New Roman" w:cs="Times New Roman"/>
          <w:sz w:val="28"/>
          <w:szCs w:val="28"/>
        </w:rPr>
        <w:t>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6E7B">
        <w:rPr>
          <w:rFonts w:ascii="Times New Roman" w:hAnsi="Times New Roman" w:cs="Times New Roman"/>
          <w:sz w:val="28"/>
          <w:szCs w:val="28"/>
        </w:rPr>
        <w:t>и</w:t>
      </w:r>
      <w:r w:rsidRPr="00C06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 нормативных документов в пределах своей компетенции;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7B">
        <w:rPr>
          <w:rFonts w:ascii="Times New Roman" w:eastAsia="Calibri" w:hAnsi="Times New Roman" w:cs="Times New Roman"/>
          <w:sz w:val="28"/>
          <w:szCs w:val="28"/>
        </w:rPr>
        <w:t xml:space="preserve">согласование создания и ликвидации филиалов </w:t>
      </w:r>
      <w:r w:rsidR="00C06E7B">
        <w:rPr>
          <w:rFonts w:ascii="Times New Roman" w:hAnsi="Times New Roman" w:cs="Times New Roman"/>
          <w:sz w:val="28"/>
          <w:szCs w:val="28"/>
        </w:rPr>
        <w:t>Д</w:t>
      </w:r>
      <w:r w:rsidR="00C06E7B" w:rsidRPr="00AB0FDE">
        <w:rPr>
          <w:rFonts w:ascii="Times New Roman" w:hAnsi="Times New Roman" w:cs="Times New Roman"/>
          <w:sz w:val="28"/>
          <w:szCs w:val="28"/>
        </w:rPr>
        <w:t>ОУ</w:t>
      </w:r>
      <w:r w:rsidRPr="00C06E7B">
        <w:rPr>
          <w:rFonts w:ascii="Times New Roman" w:eastAsia="Calibri" w:hAnsi="Times New Roman" w:cs="Times New Roman"/>
          <w:sz w:val="28"/>
          <w:szCs w:val="28"/>
        </w:rPr>
        <w:t>, открытия и закрытия его представительств;</w:t>
      </w:r>
    </w:p>
    <w:p w:rsidR="00AB0FDE" w:rsidRPr="00C06E7B" w:rsidRDefault="00AB0FDE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6E7B">
        <w:rPr>
          <w:rFonts w:ascii="Times New Roman" w:eastAsia="Calibri" w:hAnsi="Times New Roman" w:cs="Times New Roman"/>
          <w:sz w:val="28"/>
          <w:szCs w:val="28"/>
        </w:rPr>
        <w:t xml:space="preserve">назначение ликвидационной комиссии и </w:t>
      </w:r>
      <w:bookmarkStart w:id="2" w:name="OLE_LINK24"/>
      <w:bookmarkStart w:id="3" w:name="OLE_LINK25"/>
      <w:r w:rsidRPr="00C06E7B">
        <w:rPr>
          <w:rFonts w:ascii="Times New Roman" w:eastAsia="Calibri" w:hAnsi="Times New Roman" w:cs="Times New Roman"/>
          <w:sz w:val="28"/>
          <w:szCs w:val="28"/>
        </w:rPr>
        <w:t>утверждение промежуточного и окончательного ликвидационного баланса</w:t>
      </w:r>
      <w:bookmarkEnd w:id="2"/>
      <w:bookmarkEnd w:id="3"/>
      <w:r w:rsidRPr="00C06E7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B0FDE" w:rsidRPr="00C06E7B" w:rsidRDefault="00AB0FDE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 w:rsidRPr="00C06E7B">
        <w:rPr>
          <w:rFonts w:ascii="Times New Roman" w:hAnsi="Times New Roman" w:cs="Times New Roman"/>
          <w:sz w:val="28"/>
          <w:szCs w:val="28"/>
        </w:rPr>
        <w:t>о</w:t>
      </w:r>
      <w:r w:rsidRPr="00C06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существление иных полномочий, установленных действующим законодательством.</w:t>
      </w:r>
    </w:p>
    <w:p w:rsidR="00AB0FDE" w:rsidRPr="009B6CBB" w:rsidRDefault="00C06E7B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B6CBB">
        <w:rPr>
          <w:rFonts w:ascii="Times New Roman" w:hAnsi="Times New Roman" w:cs="Times New Roman"/>
          <w:sz w:val="28"/>
          <w:szCs w:val="28"/>
        </w:rPr>
        <w:t>3</w:t>
      </w:r>
      <w:r w:rsidR="00473537">
        <w:rPr>
          <w:rFonts w:ascii="Times New Roman" w:hAnsi="Times New Roman" w:cs="Times New Roman"/>
          <w:sz w:val="28"/>
          <w:szCs w:val="28"/>
        </w:rPr>
        <w:t>.3.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</w:t>
      </w:r>
      <w:r w:rsidR="00286038">
        <w:rPr>
          <w:rFonts w:ascii="Times New Roman" w:hAnsi="Times New Roman" w:cs="Times New Roman"/>
          <w:sz w:val="28"/>
          <w:szCs w:val="28"/>
        </w:rPr>
        <w:t>Д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ОУ является </w:t>
      </w:r>
      <w:r w:rsidR="00286038">
        <w:rPr>
          <w:rFonts w:ascii="Times New Roman" w:hAnsi="Times New Roman" w:cs="Times New Roman"/>
          <w:sz w:val="28"/>
          <w:szCs w:val="28"/>
        </w:rPr>
        <w:t>заведующий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, который осуществляет текущее руководство деятельностью </w:t>
      </w:r>
      <w:r w:rsidR="00286038">
        <w:rPr>
          <w:rFonts w:ascii="Times New Roman" w:hAnsi="Times New Roman" w:cs="Times New Roman"/>
          <w:sz w:val="28"/>
          <w:szCs w:val="28"/>
        </w:rPr>
        <w:t>Д</w:t>
      </w:r>
      <w:r w:rsidR="00AB0FDE" w:rsidRPr="009B6CBB">
        <w:rPr>
          <w:rFonts w:ascii="Times New Roman" w:hAnsi="Times New Roman" w:cs="Times New Roman"/>
          <w:sz w:val="28"/>
          <w:szCs w:val="28"/>
        </w:rPr>
        <w:t>ОУ.</w:t>
      </w:r>
    </w:p>
    <w:p w:rsidR="00AB0FDE" w:rsidRPr="009B6CBB" w:rsidRDefault="009B6CBB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="00286038" w:rsidRPr="008505B1">
        <w:rPr>
          <w:rFonts w:ascii="Times New Roman" w:hAnsi="Times New Roman" w:cs="Times New Roman"/>
          <w:i/>
          <w:color w:val="000000"/>
          <w:sz w:val="28"/>
          <w:szCs w:val="28"/>
        </w:rPr>
        <w:t>Заведующий</w:t>
      </w:r>
      <w:r w:rsidR="0023626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86038" w:rsidRPr="008505B1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="00AB0FDE" w:rsidRPr="008505B1">
        <w:rPr>
          <w:rFonts w:ascii="Times New Roman" w:hAnsi="Times New Roman" w:cs="Times New Roman"/>
          <w:i/>
          <w:color w:val="000000"/>
          <w:sz w:val="28"/>
          <w:szCs w:val="28"/>
        </w:rPr>
        <w:t>ОУ</w:t>
      </w:r>
      <w:r w:rsidR="00AB0FDE" w:rsidRPr="009B6CBB">
        <w:rPr>
          <w:rFonts w:ascii="Times New Roman" w:hAnsi="Times New Roman" w:cs="Times New Roman"/>
          <w:color w:val="000000"/>
          <w:sz w:val="28"/>
          <w:szCs w:val="28"/>
        </w:rPr>
        <w:t xml:space="preserve"> назначается и освобож</w:t>
      </w:r>
      <w:r w:rsidR="005078F3">
        <w:rPr>
          <w:rFonts w:ascii="Times New Roman" w:hAnsi="Times New Roman" w:cs="Times New Roman"/>
          <w:color w:val="000000"/>
          <w:sz w:val="28"/>
          <w:szCs w:val="28"/>
        </w:rPr>
        <w:t>дается от занимаемой должности у</w:t>
      </w:r>
      <w:r w:rsidR="00AB0FDE" w:rsidRPr="009B6CBB">
        <w:rPr>
          <w:rFonts w:ascii="Times New Roman" w:hAnsi="Times New Roman" w:cs="Times New Roman"/>
          <w:color w:val="000000"/>
          <w:sz w:val="28"/>
          <w:szCs w:val="28"/>
        </w:rPr>
        <w:t xml:space="preserve">чредителем в соответствии с трудовым законодательством РФ на основании трудового договора, 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начальника Отдела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>
        <w:rPr>
          <w:rFonts w:ascii="Times New Roman" w:hAnsi="Times New Roman" w:cs="Times New Roman"/>
          <w:sz w:val="28"/>
          <w:szCs w:val="28"/>
        </w:rPr>
        <w:t>администрации города Бородино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B0D7F">
        <w:rPr>
          <w:rFonts w:ascii="Times New Roman" w:hAnsi="Times New Roman" w:cs="Times New Roman"/>
          <w:sz w:val="28"/>
          <w:szCs w:val="28"/>
        </w:rPr>
        <w:t xml:space="preserve">  </w:t>
      </w:r>
      <w:r w:rsidR="00081E60" w:rsidRPr="008505B1">
        <w:rPr>
          <w:rFonts w:ascii="Times New Roman" w:hAnsi="Times New Roman" w:cs="Times New Roman"/>
          <w:sz w:val="28"/>
          <w:szCs w:val="28"/>
        </w:rPr>
        <w:t>Заведующий ДОУ организует и проводит в ж</w:t>
      </w:r>
      <w:r w:rsidR="005078F3">
        <w:rPr>
          <w:rFonts w:ascii="Times New Roman" w:hAnsi="Times New Roman" w:cs="Times New Roman"/>
          <w:sz w:val="28"/>
          <w:szCs w:val="28"/>
        </w:rPr>
        <w:t>изнь выполнение решений у</w:t>
      </w:r>
      <w:r w:rsidR="00081E60" w:rsidRPr="008505B1">
        <w:rPr>
          <w:rFonts w:ascii="Times New Roman" w:hAnsi="Times New Roman" w:cs="Times New Roman"/>
          <w:sz w:val="28"/>
          <w:szCs w:val="28"/>
        </w:rPr>
        <w:t>чредителя по вопросам деятельности ДОУ,</w:t>
      </w:r>
      <w:r w:rsidR="005078F3">
        <w:rPr>
          <w:rFonts w:ascii="Times New Roman" w:hAnsi="Times New Roman" w:cs="Times New Roman"/>
          <w:sz w:val="28"/>
          <w:szCs w:val="28"/>
        </w:rPr>
        <w:t xml:space="preserve"> принятых в рамках компетенции у</w:t>
      </w:r>
      <w:r w:rsidR="00081E60" w:rsidRPr="008505B1">
        <w:rPr>
          <w:rFonts w:ascii="Times New Roman" w:hAnsi="Times New Roman" w:cs="Times New Roman"/>
          <w:sz w:val="28"/>
          <w:szCs w:val="28"/>
        </w:rPr>
        <w:t>чредителя.</w:t>
      </w:r>
    </w:p>
    <w:p w:rsidR="00081E60" w:rsidRDefault="00473537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3.5.Заведующий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 осуществляет руководство деятельностью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B0FDE" w:rsidRPr="009B6CBB">
        <w:rPr>
          <w:rFonts w:ascii="Times New Roman" w:hAnsi="Times New Roman" w:cs="Times New Roman"/>
          <w:sz w:val="28"/>
          <w:szCs w:val="28"/>
        </w:rPr>
        <w:t>ОУ в соответствии с за</w:t>
      </w:r>
      <w:r w:rsidR="00E20E40">
        <w:rPr>
          <w:rFonts w:ascii="Times New Roman" w:hAnsi="Times New Roman" w:cs="Times New Roman"/>
          <w:sz w:val="28"/>
          <w:szCs w:val="28"/>
        </w:rPr>
        <w:t>конодательством РФ и настоящим у</w:t>
      </w:r>
      <w:r w:rsidR="00AB0FDE" w:rsidRPr="009B6CBB">
        <w:rPr>
          <w:rFonts w:ascii="Times New Roman" w:hAnsi="Times New Roman" w:cs="Times New Roman"/>
          <w:sz w:val="28"/>
          <w:szCs w:val="28"/>
        </w:rPr>
        <w:t xml:space="preserve">ставом, несет ответственность за деятельность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B0FDE" w:rsidRPr="009B6CBB">
        <w:rPr>
          <w:rFonts w:ascii="Times New Roman" w:hAnsi="Times New Roman" w:cs="Times New Roman"/>
          <w:sz w:val="28"/>
          <w:szCs w:val="28"/>
        </w:rPr>
        <w:t>ОУ.</w:t>
      </w:r>
    </w:p>
    <w:p w:rsidR="00081E60" w:rsidRPr="008505B1" w:rsidRDefault="00081E60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8505B1">
        <w:rPr>
          <w:rFonts w:ascii="Times New Roman" w:hAnsi="Times New Roman" w:cs="Times New Roman"/>
          <w:bCs/>
          <w:sz w:val="28"/>
          <w:szCs w:val="28"/>
        </w:rPr>
        <w:t>3.6.</w:t>
      </w:r>
      <w:r w:rsidR="00473537" w:rsidRPr="008505B1">
        <w:rPr>
          <w:rFonts w:ascii="Times New Roman" w:hAnsi="Times New Roman" w:cs="Times New Roman"/>
          <w:bCs/>
          <w:sz w:val="28"/>
          <w:szCs w:val="28"/>
        </w:rPr>
        <w:t>Заведующий</w:t>
      </w:r>
      <w:r w:rsidR="00AB0FDE" w:rsidRPr="008505B1">
        <w:rPr>
          <w:rFonts w:ascii="Times New Roman" w:hAnsi="Times New Roman" w:cs="Times New Roman"/>
          <w:bCs/>
          <w:sz w:val="28"/>
          <w:szCs w:val="28"/>
        </w:rPr>
        <w:t xml:space="preserve"> имеет право</w:t>
      </w:r>
      <w:r w:rsidRPr="008505B1">
        <w:rPr>
          <w:rFonts w:ascii="Times New Roman" w:hAnsi="Times New Roman" w:cs="Times New Roman"/>
          <w:bCs/>
          <w:sz w:val="28"/>
          <w:szCs w:val="28"/>
        </w:rPr>
        <w:t>:</w:t>
      </w:r>
    </w:p>
    <w:p w:rsidR="00AB0FDE" w:rsidRPr="008505B1" w:rsidRDefault="007B0D7F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AB0FDE" w:rsidRPr="008505B1">
        <w:rPr>
          <w:rFonts w:ascii="Times New Roman" w:hAnsi="Times New Roman" w:cs="Times New Roman"/>
          <w:bCs/>
          <w:sz w:val="28"/>
          <w:szCs w:val="28"/>
        </w:rPr>
        <w:t>ереда</w:t>
      </w:r>
      <w:r w:rsidR="008505B1">
        <w:rPr>
          <w:rFonts w:ascii="Times New Roman" w:hAnsi="Times New Roman" w:cs="Times New Roman"/>
          <w:bCs/>
          <w:sz w:val="28"/>
          <w:szCs w:val="28"/>
        </w:rPr>
        <w:t>ва</w:t>
      </w:r>
      <w:r w:rsidR="00AB0FDE" w:rsidRPr="008505B1">
        <w:rPr>
          <w:rFonts w:ascii="Times New Roman" w:hAnsi="Times New Roman" w:cs="Times New Roman"/>
          <w:bCs/>
          <w:sz w:val="28"/>
          <w:szCs w:val="28"/>
        </w:rPr>
        <w:t>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0FDE" w:rsidRPr="008505B1">
        <w:rPr>
          <w:rFonts w:ascii="Times New Roman" w:hAnsi="Times New Roman" w:cs="Times New Roman"/>
          <w:bCs/>
          <w:sz w:val="28"/>
          <w:szCs w:val="28"/>
        </w:rPr>
        <w:t>часть своих полномочий заместителям, в т. ч. временно на период своего отсутствия.</w:t>
      </w:r>
    </w:p>
    <w:p w:rsidR="00081E60" w:rsidRPr="008505B1" w:rsidRDefault="00081E60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505B1">
        <w:rPr>
          <w:rFonts w:ascii="Times New Roman" w:hAnsi="Times New Roman" w:cs="Times New Roman"/>
          <w:sz w:val="28"/>
          <w:szCs w:val="28"/>
        </w:rPr>
        <w:t xml:space="preserve">действовать </w:t>
      </w:r>
      <w:r w:rsidR="00AB0FDE" w:rsidRPr="008505B1">
        <w:rPr>
          <w:rFonts w:ascii="Times New Roman" w:hAnsi="Times New Roman" w:cs="Times New Roman"/>
          <w:sz w:val="28"/>
          <w:szCs w:val="28"/>
        </w:rPr>
        <w:t xml:space="preserve">без доверенности от имени </w:t>
      </w:r>
      <w:r w:rsidR="00473537" w:rsidRPr="008505B1">
        <w:rPr>
          <w:rFonts w:ascii="Times New Roman" w:hAnsi="Times New Roman" w:cs="Times New Roman"/>
          <w:sz w:val="28"/>
          <w:szCs w:val="28"/>
        </w:rPr>
        <w:t>Д</w:t>
      </w:r>
      <w:r w:rsidRPr="008505B1">
        <w:rPr>
          <w:rFonts w:ascii="Times New Roman" w:hAnsi="Times New Roman" w:cs="Times New Roman"/>
          <w:sz w:val="28"/>
          <w:szCs w:val="28"/>
        </w:rPr>
        <w:t>ОУ;</w:t>
      </w:r>
    </w:p>
    <w:p w:rsidR="00AB0FDE" w:rsidRPr="008505B1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заключ</w:t>
      </w:r>
      <w:r w:rsidR="00081E60" w:rsidRPr="008505B1">
        <w:rPr>
          <w:sz w:val="28"/>
          <w:szCs w:val="28"/>
        </w:rPr>
        <w:t>ать</w:t>
      </w:r>
      <w:r w:rsidRPr="008505B1">
        <w:rPr>
          <w:sz w:val="28"/>
          <w:szCs w:val="28"/>
        </w:rPr>
        <w:t xml:space="preserve"> гражданско-правовые и трудовые договоры от имени </w:t>
      </w:r>
      <w:r w:rsidR="00473537" w:rsidRPr="008505B1">
        <w:rPr>
          <w:sz w:val="28"/>
          <w:szCs w:val="28"/>
        </w:rPr>
        <w:t>Д</w:t>
      </w:r>
      <w:r w:rsidRPr="008505B1">
        <w:rPr>
          <w:sz w:val="28"/>
          <w:szCs w:val="28"/>
        </w:rPr>
        <w:t>ОУ, разрабатыва</w:t>
      </w:r>
      <w:r w:rsidR="00081E60" w:rsidRPr="008505B1">
        <w:rPr>
          <w:sz w:val="28"/>
          <w:szCs w:val="28"/>
        </w:rPr>
        <w:t>ть и утверждать</w:t>
      </w:r>
      <w:r w:rsidRPr="008505B1">
        <w:rPr>
          <w:sz w:val="28"/>
          <w:szCs w:val="28"/>
        </w:rPr>
        <w:t xml:space="preserve"> штатное расписание </w:t>
      </w:r>
      <w:r w:rsidR="00473537" w:rsidRPr="008505B1">
        <w:rPr>
          <w:sz w:val="28"/>
          <w:szCs w:val="28"/>
        </w:rPr>
        <w:t>Д</w:t>
      </w:r>
      <w:r w:rsidR="00081E60" w:rsidRPr="008505B1">
        <w:rPr>
          <w:sz w:val="28"/>
          <w:szCs w:val="28"/>
        </w:rPr>
        <w:t>ОУ, утверждать</w:t>
      </w:r>
      <w:r w:rsidRPr="008505B1">
        <w:rPr>
          <w:sz w:val="28"/>
          <w:szCs w:val="28"/>
        </w:rPr>
        <w:t xml:space="preserve"> должностные и</w:t>
      </w:r>
      <w:r w:rsidR="009B6CBB" w:rsidRPr="008505B1">
        <w:rPr>
          <w:sz w:val="28"/>
          <w:szCs w:val="28"/>
        </w:rPr>
        <w:t>нструкции работников</w:t>
      </w:r>
      <w:r w:rsidRPr="008505B1">
        <w:rPr>
          <w:sz w:val="28"/>
          <w:szCs w:val="28"/>
        </w:rPr>
        <w:t>;</w:t>
      </w:r>
    </w:p>
    <w:p w:rsidR="00AB0FDE" w:rsidRPr="008505B1" w:rsidRDefault="00081E60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lastRenderedPageBreak/>
        <w:t>утверждать</w:t>
      </w:r>
      <w:r w:rsidR="00AB0FDE" w:rsidRPr="008505B1">
        <w:rPr>
          <w:sz w:val="28"/>
          <w:szCs w:val="28"/>
        </w:rPr>
        <w:t xml:space="preserve"> локальные нормативные акты, регламентирующие деятельность </w:t>
      </w:r>
      <w:r w:rsidR="00473537" w:rsidRPr="008505B1">
        <w:rPr>
          <w:sz w:val="28"/>
          <w:szCs w:val="28"/>
        </w:rPr>
        <w:t>Д</w:t>
      </w:r>
      <w:r w:rsidR="00AB0FDE" w:rsidRPr="008505B1">
        <w:rPr>
          <w:sz w:val="28"/>
          <w:szCs w:val="28"/>
        </w:rPr>
        <w:t>ОУ по вопросам, отнесенн</w:t>
      </w:r>
      <w:r w:rsidR="00E20E40">
        <w:rPr>
          <w:sz w:val="28"/>
          <w:szCs w:val="28"/>
        </w:rPr>
        <w:t>ым к его компетенции настоящим у</w:t>
      </w:r>
      <w:r w:rsidR="00AB0FDE" w:rsidRPr="008505B1">
        <w:rPr>
          <w:sz w:val="28"/>
          <w:szCs w:val="28"/>
        </w:rPr>
        <w:t>ставом, в по</w:t>
      </w:r>
      <w:r w:rsidR="00E20E40">
        <w:rPr>
          <w:sz w:val="28"/>
          <w:szCs w:val="28"/>
        </w:rPr>
        <w:t>рядке, установленном настоящим у</w:t>
      </w:r>
      <w:r w:rsidR="00AB0FDE" w:rsidRPr="008505B1">
        <w:rPr>
          <w:sz w:val="28"/>
          <w:szCs w:val="28"/>
        </w:rPr>
        <w:t>ставом;</w:t>
      </w:r>
    </w:p>
    <w:p w:rsidR="00AB0FDE" w:rsidRPr="008505B1" w:rsidRDefault="00081E60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выдавать</w:t>
      </w:r>
      <w:r w:rsidR="00AB0FDE" w:rsidRPr="008505B1">
        <w:rPr>
          <w:sz w:val="28"/>
          <w:szCs w:val="28"/>
        </w:rPr>
        <w:t xml:space="preserve"> доверенности на право представительства от имени </w:t>
      </w:r>
      <w:r w:rsidR="00473537" w:rsidRPr="008505B1">
        <w:rPr>
          <w:sz w:val="28"/>
          <w:szCs w:val="28"/>
        </w:rPr>
        <w:t>Д</w:t>
      </w:r>
      <w:r w:rsidR="00AB0FDE" w:rsidRPr="008505B1">
        <w:rPr>
          <w:sz w:val="28"/>
          <w:szCs w:val="28"/>
        </w:rPr>
        <w:t>ОУ, в т. ч. доверенности с правом передоверия;</w:t>
      </w:r>
    </w:p>
    <w:p w:rsidR="00AB0FDE" w:rsidRPr="008505B1" w:rsidRDefault="00081E60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издавать приказы и распоряжения, дава</w:t>
      </w:r>
      <w:r w:rsidR="00AB0FDE" w:rsidRPr="008505B1">
        <w:rPr>
          <w:sz w:val="28"/>
          <w:szCs w:val="28"/>
        </w:rPr>
        <w:t>т</w:t>
      </w:r>
      <w:r w:rsidRPr="008505B1">
        <w:rPr>
          <w:sz w:val="28"/>
          <w:szCs w:val="28"/>
        </w:rPr>
        <w:t>ь</w:t>
      </w:r>
      <w:r w:rsidR="00AB0FDE" w:rsidRPr="008505B1">
        <w:rPr>
          <w:sz w:val="28"/>
          <w:szCs w:val="28"/>
        </w:rPr>
        <w:t xml:space="preserve"> поручения и указания, обязательные для исполнения всеми работниками </w:t>
      </w:r>
      <w:r w:rsidR="00473537" w:rsidRPr="008505B1">
        <w:rPr>
          <w:sz w:val="28"/>
          <w:szCs w:val="28"/>
        </w:rPr>
        <w:t>Д</w:t>
      </w:r>
      <w:r w:rsidR="009B6CBB" w:rsidRPr="008505B1">
        <w:rPr>
          <w:sz w:val="28"/>
          <w:szCs w:val="28"/>
        </w:rPr>
        <w:t>ОУ.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3.7. Заведующий ДОУ обязан:</w:t>
      </w:r>
    </w:p>
    <w:p w:rsidR="007366C5" w:rsidRPr="008505B1" w:rsidRDefault="007366C5" w:rsidP="00BB5C3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5B1">
        <w:rPr>
          <w:rFonts w:ascii="Times New Roman" w:eastAsia="Calibri" w:hAnsi="Times New Roman" w:cs="Times New Roman"/>
          <w:sz w:val="28"/>
          <w:szCs w:val="28"/>
        </w:rPr>
        <w:t>проходить обязательную аттестацию, порядок и сроки пров</w:t>
      </w:r>
      <w:r w:rsidR="005078F3">
        <w:rPr>
          <w:rFonts w:ascii="Times New Roman" w:eastAsia="Calibri" w:hAnsi="Times New Roman" w:cs="Times New Roman"/>
          <w:sz w:val="28"/>
          <w:szCs w:val="28"/>
        </w:rPr>
        <w:t>едения которой устанавливаются у</w:t>
      </w:r>
      <w:r w:rsidRPr="008505B1">
        <w:rPr>
          <w:rFonts w:ascii="Times New Roman" w:eastAsia="Calibri" w:hAnsi="Times New Roman" w:cs="Times New Roman"/>
          <w:sz w:val="28"/>
          <w:szCs w:val="28"/>
        </w:rPr>
        <w:t>чредителем;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color w:val="000000"/>
          <w:sz w:val="28"/>
          <w:szCs w:val="28"/>
          <w:shd w:val="clear" w:color="auto" w:fill="FFFFFF"/>
        </w:rPr>
        <w:t>обеспечивать постоянную работу над повышением качества предоставляемых  Д</w:t>
      </w:r>
      <w:r w:rsidRPr="008505B1">
        <w:rPr>
          <w:sz w:val="28"/>
          <w:szCs w:val="28"/>
        </w:rPr>
        <w:t>ОУ</w:t>
      </w:r>
      <w:r w:rsidRPr="008505B1">
        <w:rPr>
          <w:color w:val="000000"/>
          <w:sz w:val="28"/>
          <w:szCs w:val="28"/>
          <w:shd w:val="clear" w:color="auto" w:fill="FFFFFF"/>
        </w:rPr>
        <w:t xml:space="preserve"> услуг, выполнением работ;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своевременную выплату заработной платы работникам ДОУ;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безопасные условия труда работникам ДОУ;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составление и утверждение отчета о результатах деятельности ДОУ и об использовании закрепленного за ним на праве оперативного управления имущества;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целевое использование бюджетных средств, предоставляемых ДОУ и соблюдение ДОУ финансовой дисциплины;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сохранность, рациональное и эффективное использование имущества, закрепленного на праве оперативного управления за ДОУ;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представлять отчет о результатах деятельности ДОУ на официальном сайте ДОУ;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color w:val="000000"/>
          <w:sz w:val="28"/>
          <w:szCs w:val="28"/>
          <w:shd w:val="clear" w:color="auto" w:fill="FFFFFF"/>
        </w:rPr>
        <w:t>обеспечивать соблюдение Правил внутреннего трудового распорядка и трудовой дисциплины работниками ДОУ</w:t>
      </w:r>
      <w:r w:rsidRPr="008505B1">
        <w:rPr>
          <w:sz w:val="28"/>
          <w:szCs w:val="28"/>
        </w:rPr>
        <w:t>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организовывать в установленном порядке аттестацию работников ДОУ;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создавать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 ДОУ;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запрещать осуществление образовательного процесса при наличии опасных условий для здоровья обучающихся и работников;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организовывать подготовку ДОУ к новому учебному году, подписывать акт приемки помещений ДОУ;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принимать совместные с медицинскими работниками меры по улучшению медицинского обслуживания и оздоровительной работы;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обеспечивать проведение периодических бесплатных медицинских обследований работников ДОУ;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открытие лицевых счетов;</w:t>
      </w:r>
    </w:p>
    <w:p w:rsidR="007366C5" w:rsidRPr="008505B1" w:rsidRDefault="007366C5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8505B1">
        <w:rPr>
          <w:sz w:val="28"/>
          <w:szCs w:val="28"/>
        </w:rPr>
        <w:t>обеспечивать своевременную уплату налогов и сборов в порядке и размерах, определяемых налоговым за</w:t>
      </w:r>
      <w:r w:rsidR="008505B1">
        <w:rPr>
          <w:sz w:val="28"/>
          <w:szCs w:val="28"/>
        </w:rPr>
        <w:t>конодательством РФ, представлять</w:t>
      </w:r>
      <w:r w:rsidRPr="008505B1">
        <w:rPr>
          <w:sz w:val="28"/>
          <w:szCs w:val="28"/>
        </w:rPr>
        <w:t xml:space="preserve"> в установленном порядке статистические, бухгалтерские и иные отчеты;</w:t>
      </w:r>
    </w:p>
    <w:p w:rsidR="007366C5" w:rsidRPr="008505B1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B1">
        <w:rPr>
          <w:rFonts w:ascii="Times New Roman" w:hAnsi="Times New Roman" w:cs="Times New Roman"/>
          <w:color w:val="000000"/>
          <w:sz w:val="28"/>
          <w:szCs w:val="28"/>
        </w:rPr>
        <w:t>принимать меры по улучшению питания, ассортимента продуктов, созданию условий для качественного приготовления пищи в ДОУ;</w:t>
      </w:r>
    </w:p>
    <w:p w:rsidR="007366C5" w:rsidRPr="007366C5" w:rsidRDefault="007366C5" w:rsidP="00BB5C3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505B1"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иные обязанности, установленные законами и другими нормативными правовыми актами Красноярского края, нормативными правовыми актами </w:t>
      </w:r>
      <w:r w:rsidR="008505B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8505B1">
        <w:rPr>
          <w:rFonts w:ascii="Times New Roman" w:hAnsi="Times New Roman" w:cs="Times New Roman"/>
          <w:sz w:val="28"/>
          <w:szCs w:val="28"/>
        </w:rPr>
        <w:t>города Бородино, а</w:t>
      </w:r>
      <w:r w:rsidR="005078F3">
        <w:rPr>
          <w:rFonts w:ascii="Times New Roman" w:hAnsi="Times New Roman" w:cs="Times New Roman"/>
          <w:sz w:val="28"/>
          <w:szCs w:val="28"/>
        </w:rPr>
        <w:t xml:space="preserve"> также Уставом ДОУ и решениями у</w:t>
      </w:r>
      <w:r w:rsidRPr="008505B1">
        <w:rPr>
          <w:rFonts w:ascii="Times New Roman" w:hAnsi="Times New Roman" w:cs="Times New Roman"/>
          <w:sz w:val="28"/>
          <w:szCs w:val="28"/>
        </w:rPr>
        <w:t>чредителя, принятыми в рамках его компетенции.</w:t>
      </w:r>
      <w:proofErr w:type="gramEnd"/>
    </w:p>
    <w:p w:rsidR="000B436C" w:rsidRDefault="00A13B33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3.8</w:t>
      </w:r>
      <w:r w:rsidR="00473537">
        <w:rPr>
          <w:sz w:val="28"/>
          <w:szCs w:val="28"/>
        </w:rPr>
        <w:t>.ЗаведующийД</w:t>
      </w:r>
      <w:r w:rsidR="00AB0FDE" w:rsidRPr="00301104">
        <w:rPr>
          <w:sz w:val="28"/>
          <w:szCs w:val="28"/>
        </w:rPr>
        <w:t>ОУ осуществляет также следующие полномочия:</w:t>
      </w:r>
    </w:p>
    <w:p w:rsidR="000B436C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утверждает </w:t>
      </w:r>
      <w:r w:rsidR="00473537">
        <w:rPr>
          <w:sz w:val="28"/>
          <w:szCs w:val="28"/>
        </w:rPr>
        <w:t>программу</w:t>
      </w:r>
      <w:r w:rsidRPr="00301104">
        <w:rPr>
          <w:sz w:val="28"/>
          <w:szCs w:val="28"/>
        </w:rPr>
        <w:t xml:space="preserve"> развития </w:t>
      </w:r>
      <w:r w:rsidR="00473537"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0B436C" w:rsidRDefault="00473537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утверждает </w:t>
      </w:r>
      <w:r>
        <w:rPr>
          <w:sz w:val="28"/>
          <w:szCs w:val="28"/>
        </w:rPr>
        <w:t>образовательную программу</w:t>
      </w:r>
      <w:r w:rsidR="007B0D7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обеспечивает соблюдение законности в деятельности </w:t>
      </w:r>
      <w:r w:rsidR="00473537"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0B436C" w:rsidRDefault="00AB0FDE" w:rsidP="00BB5C3E">
      <w:pPr>
        <w:pStyle w:val="a9"/>
        <w:ind w:left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 xml:space="preserve">планирует и организует работу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 xml:space="preserve">ОУ в целом и </w:t>
      </w:r>
      <w:proofErr w:type="gramStart"/>
      <w:r w:rsidRPr="00301104">
        <w:rPr>
          <w:sz w:val="28"/>
          <w:szCs w:val="28"/>
        </w:rPr>
        <w:t>образовательный</w:t>
      </w:r>
      <w:proofErr w:type="gramEnd"/>
    </w:p>
    <w:p w:rsidR="004D29B1" w:rsidRDefault="004D29B1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в частности;</w:t>
      </w:r>
    </w:p>
    <w:p w:rsidR="004D29B1" w:rsidRDefault="004D29B1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0FDE" w:rsidRPr="000B436C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AB0FDE" w:rsidRPr="000B436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B0FDE" w:rsidRPr="000B436C">
        <w:rPr>
          <w:rFonts w:ascii="Times New Roman" w:hAnsi="Times New Roman" w:cs="Times New Roman"/>
          <w:sz w:val="28"/>
          <w:szCs w:val="28"/>
        </w:rPr>
        <w:t xml:space="preserve"> ходом и результ</w:t>
      </w:r>
      <w:r>
        <w:rPr>
          <w:rFonts w:ascii="Times New Roman" w:hAnsi="Times New Roman" w:cs="Times New Roman"/>
          <w:sz w:val="28"/>
          <w:szCs w:val="28"/>
        </w:rPr>
        <w:t>атами образовательного процесса;</w:t>
      </w:r>
      <w:r w:rsidR="00AB0FDE" w:rsidRPr="000B4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36C" w:rsidRDefault="004D29B1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0FDE" w:rsidRPr="000B436C">
        <w:rPr>
          <w:rFonts w:ascii="Times New Roman" w:hAnsi="Times New Roman" w:cs="Times New Roman"/>
          <w:sz w:val="28"/>
          <w:szCs w:val="28"/>
        </w:rPr>
        <w:t xml:space="preserve">отвечает за качество и эффективность работы </w:t>
      </w:r>
      <w:r w:rsidR="000B436C">
        <w:rPr>
          <w:rFonts w:ascii="Times New Roman" w:hAnsi="Times New Roman" w:cs="Times New Roman"/>
          <w:sz w:val="28"/>
          <w:szCs w:val="28"/>
        </w:rPr>
        <w:t>Д</w:t>
      </w:r>
      <w:r w:rsidR="00AB0FDE" w:rsidRPr="000B436C">
        <w:rPr>
          <w:rFonts w:ascii="Times New Roman" w:hAnsi="Times New Roman" w:cs="Times New Roman"/>
          <w:sz w:val="28"/>
          <w:szCs w:val="28"/>
        </w:rPr>
        <w:t>ОУ;</w:t>
      </w:r>
    </w:p>
    <w:p w:rsidR="00AB0FDE" w:rsidRPr="000B436C" w:rsidRDefault="00AB0FDE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36C">
        <w:rPr>
          <w:rFonts w:ascii="Times New Roman" w:hAnsi="Times New Roman" w:cs="Times New Roman"/>
          <w:sz w:val="28"/>
          <w:szCs w:val="28"/>
        </w:rPr>
        <w:t xml:space="preserve">организует работу по исполнению решений коллегиальных органов управления </w:t>
      </w:r>
      <w:r w:rsidR="000B436C">
        <w:rPr>
          <w:rFonts w:ascii="Times New Roman" w:hAnsi="Times New Roman" w:cs="Times New Roman"/>
          <w:sz w:val="28"/>
          <w:szCs w:val="28"/>
        </w:rPr>
        <w:t>Д</w:t>
      </w:r>
      <w:r w:rsidRPr="000B436C">
        <w:rPr>
          <w:rFonts w:ascii="Times New Roman" w:hAnsi="Times New Roman" w:cs="Times New Roman"/>
          <w:sz w:val="28"/>
          <w:szCs w:val="28"/>
        </w:rPr>
        <w:t>ОУ;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 xml:space="preserve">организует работу по подготовке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 к лицензированию образовательной деятельности, а также по проведению выборов в коллегиальные органы управления;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color w:val="000000"/>
          <w:sz w:val="28"/>
          <w:szCs w:val="28"/>
          <w:shd w:val="clear" w:color="auto" w:fill="FFFFFF"/>
        </w:rPr>
        <w:t xml:space="preserve">принимает на работу и увольняет педагогических и иных работников </w:t>
      </w:r>
      <w:r w:rsidR="000B436C">
        <w:rPr>
          <w:color w:val="000000"/>
          <w:sz w:val="28"/>
          <w:szCs w:val="28"/>
          <w:shd w:val="clear" w:color="auto" w:fill="FFFFFF"/>
        </w:rPr>
        <w:t>Д</w:t>
      </w:r>
      <w:r w:rsidRPr="00301104">
        <w:rPr>
          <w:color w:val="000000"/>
          <w:sz w:val="28"/>
          <w:szCs w:val="28"/>
          <w:shd w:val="clear" w:color="auto" w:fill="FFFFFF"/>
        </w:rPr>
        <w:t>ОУ;</w:t>
      </w:r>
    </w:p>
    <w:p w:rsidR="00AB0FDE" w:rsidRPr="000B436C" w:rsidRDefault="00AB0FDE" w:rsidP="00BB5C3E">
      <w:pPr>
        <w:pStyle w:val="ConsPlusTitle"/>
        <w:ind w:firstLine="708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0B436C">
        <w:rPr>
          <w:rFonts w:ascii="Times New Roman" w:hAnsi="Times New Roman" w:cs="Times New Roman"/>
          <w:b w:val="0"/>
          <w:sz w:val="28"/>
          <w:szCs w:val="28"/>
        </w:rPr>
        <w:t xml:space="preserve">устанавливает заработную плату работников </w:t>
      </w:r>
      <w:r w:rsidR="000B436C" w:rsidRPr="000B436C">
        <w:rPr>
          <w:rFonts w:ascii="Times New Roman" w:hAnsi="Times New Roman" w:cs="Times New Roman"/>
          <w:b w:val="0"/>
          <w:sz w:val="28"/>
          <w:szCs w:val="28"/>
        </w:rPr>
        <w:t>Д</w:t>
      </w:r>
      <w:r w:rsidRPr="000B436C">
        <w:rPr>
          <w:rFonts w:ascii="Times New Roman" w:hAnsi="Times New Roman" w:cs="Times New Roman"/>
          <w:b w:val="0"/>
          <w:sz w:val="28"/>
          <w:szCs w:val="28"/>
        </w:rPr>
        <w:t xml:space="preserve">ОУ, в т. ч. оклады, надбавки и доплаты к окладам, компенсационные и стимулирующие выплаты в соответствии с </w:t>
      </w:r>
      <w:r w:rsidR="000B436C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="000B436C" w:rsidRPr="000B436C">
        <w:rPr>
          <w:rFonts w:ascii="Times New Roman" w:hAnsi="Times New Roman" w:cs="Times New Roman"/>
          <w:b w:val="0"/>
          <w:bCs w:val="0"/>
          <w:sz w:val="28"/>
          <w:szCs w:val="28"/>
        </w:rPr>
        <w:t>оложение</w:t>
      </w:r>
      <w:r w:rsidR="000B436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 </w:t>
      </w:r>
      <w:r w:rsidR="000B436C" w:rsidRPr="000B436C">
        <w:rPr>
          <w:rFonts w:ascii="Times New Roman" w:hAnsi="Times New Roman" w:cs="Times New Roman"/>
          <w:b w:val="0"/>
          <w:bCs w:val="0"/>
          <w:sz w:val="28"/>
          <w:szCs w:val="28"/>
        </w:rPr>
        <w:t>об оплате труда работников</w:t>
      </w:r>
      <w:r w:rsidR="007B0D7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B436C" w:rsidRPr="000B436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казенного дошкольного образовательного учреждения детского сада </w:t>
      </w:r>
      <w:r w:rsidR="008505B1">
        <w:rPr>
          <w:rFonts w:ascii="Times New Roman" w:hAnsi="Times New Roman" w:cs="Times New Roman"/>
          <w:b w:val="0"/>
          <w:bCs w:val="0"/>
          <w:sz w:val="28"/>
          <w:szCs w:val="28"/>
        </w:rPr>
        <w:t>общеразвивающего вида с приоритетным осуществлением деятельности по художеств</w:t>
      </w:r>
      <w:r w:rsidR="00D86242">
        <w:rPr>
          <w:rFonts w:ascii="Times New Roman" w:hAnsi="Times New Roman" w:cs="Times New Roman"/>
          <w:b w:val="0"/>
          <w:bCs w:val="0"/>
          <w:sz w:val="28"/>
          <w:szCs w:val="28"/>
        </w:rPr>
        <w:t>енно-эстетическому направлению развития детей «</w:t>
      </w:r>
      <w:proofErr w:type="spellStart"/>
      <w:r w:rsidR="00D86242">
        <w:rPr>
          <w:rFonts w:ascii="Times New Roman" w:hAnsi="Times New Roman" w:cs="Times New Roman"/>
          <w:b w:val="0"/>
          <w:bCs w:val="0"/>
          <w:sz w:val="28"/>
          <w:szCs w:val="28"/>
        </w:rPr>
        <w:t>Дюймовочка</w:t>
      </w:r>
      <w:proofErr w:type="spellEnd"/>
      <w:r w:rsidR="00D86242">
        <w:rPr>
          <w:rFonts w:ascii="Times New Roman" w:hAnsi="Times New Roman" w:cs="Times New Roman"/>
          <w:b w:val="0"/>
          <w:bCs w:val="0"/>
          <w:sz w:val="28"/>
          <w:szCs w:val="28"/>
        </w:rPr>
        <w:t>»,</w:t>
      </w:r>
      <w:r w:rsidRPr="000B436C">
        <w:rPr>
          <w:rFonts w:ascii="Times New Roman" w:hAnsi="Times New Roman" w:cs="Times New Roman"/>
          <w:b w:val="0"/>
          <w:sz w:val="28"/>
          <w:szCs w:val="28"/>
        </w:rPr>
        <w:t xml:space="preserve"> законами и иными нормативными правовыми актами;</w:t>
      </w:r>
      <w:proofErr w:type="gramEnd"/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>утверждает графики работы и педагогическую нагрузку работников;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 xml:space="preserve">издает приказы о зачислении в </w:t>
      </w:r>
      <w:r w:rsidR="000B436C">
        <w:rPr>
          <w:sz w:val="28"/>
          <w:szCs w:val="28"/>
        </w:rPr>
        <w:t>Д</w:t>
      </w:r>
      <w:r w:rsidR="00D86242">
        <w:rPr>
          <w:sz w:val="28"/>
          <w:szCs w:val="28"/>
        </w:rPr>
        <w:t>ОУ, о</w:t>
      </w:r>
      <w:r w:rsidR="00301104" w:rsidRPr="00301104">
        <w:rPr>
          <w:sz w:val="28"/>
          <w:szCs w:val="28"/>
        </w:rPr>
        <w:t xml:space="preserve"> переводе </w:t>
      </w:r>
      <w:proofErr w:type="gramStart"/>
      <w:r w:rsidR="00301104" w:rsidRPr="00301104">
        <w:rPr>
          <w:sz w:val="28"/>
          <w:szCs w:val="28"/>
        </w:rPr>
        <w:t>обучающихся</w:t>
      </w:r>
      <w:proofErr w:type="gramEnd"/>
      <w:r w:rsidR="00301104" w:rsidRPr="00301104">
        <w:rPr>
          <w:sz w:val="28"/>
          <w:szCs w:val="28"/>
        </w:rPr>
        <w:t xml:space="preserve"> в следующую возрастную группу</w:t>
      </w:r>
      <w:r w:rsidR="00D86242">
        <w:rPr>
          <w:sz w:val="28"/>
          <w:szCs w:val="28"/>
        </w:rPr>
        <w:t>, об отчислении обучающихся из ДОУ</w:t>
      </w:r>
      <w:r w:rsidR="00301104" w:rsidRPr="00301104">
        <w:rPr>
          <w:sz w:val="28"/>
          <w:szCs w:val="28"/>
        </w:rPr>
        <w:t>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>организует обеспечение охраны жизни и здоровья обучающихся и работников;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 xml:space="preserve">формирует контингент </w:t>
      </w:r>
      <w:proofErr w:type="gramStart"/>
      <w:r w:rsidRPr="00301104">
        <w:rPr>
          <w:sz w:val="28"/>
          <w:szCs w:val="28"/>
        </w:rPr>
        <w:t>обучающихся</w:t>
      </w:r>
      <w:proofErr w:type="gramEnd"/>
      <w:r w:rsidRPr="00301104">
        <w:rPr>
          <w:sz w:val="28"/>
          <w:szCs w:val="28"/>
        </w:rPr>
        <w:t>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 xml:space="preserve">обеспечивает осуществление мер социальной поддержки обучающихся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ОУ, защиту прав обучающихся;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>обеспечивает учет, сохранность и пополнение учебно-материальной базы, учет и хранение документации;</w:t>
      </w:r>
    </w:p>
    <w:p w:rsidR="00AB0FDE" w:rsidRPr="00301104" w:rsidRDefault="00AB0FDE" w:rsidP="00BB5C3E">
      <w:pPr>
        <w:pStyle w:val="a9"/>
        <w:ind w:left="0" w:firstLine="708"/>
        <w:jc w:val="both"/>
        <w:rPr>
          <w:sz w:val="28"/>
          <w:szCs w:val="28"/>
        </w:rPr>
      </w:pPr>
      <w:r w:rsidRPr="00301104">
        <w:rPr>
          <w:sz w:val="28"/>
          <w:szCs w:val="28"/>
        </w:rPr>
        <w:t>организует делопроизводство;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>устанавливает порядок защиты персональных данных и обеспечивает его соблюдение;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>назначает ответственных лиц за соб</w:t>
      </w:r>
      <w:r w:rsidR="00301104" w:rsidRPr="00301104">
        <w:rPr>
          <w:sz w:val="28"/>
          <w:szCs w:val="28"/>
        </w:rPr>
        <w:t>людение требований охраны труда</w:t>
      </w:r>
      <w:r w:rsidRPr="00301104">
        <w:rPr>
          <w:sz w:val="28"/>
          <w:szCs w:val="28"/>
        </w:rPr>
        <w:t>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проводит </w:t>
      </w:r>
      <w:r w:rsidR="00301104" w:rsidRPr="00301104">
        <w:rPr>
          <w:sz w:val="28"/>
          <w:szCs w:val="28"/>
        </w:rPr>
        <w:t>семинары</w:t>
      </w:r>
      <w:r w:rsidRPr="00301104">
        <w:rPr>
          <w:sz w:val="28"/>
          <w:szCs w:val="28"/>
        </w:rPr>
        <w:t xml:space="preserve">, совещания, инструктажи со всеми работниками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 xml:space="preserve">ОУ по вопросам деятельности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распределяет обязанности между работниками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привлекает к дисциплинарной и иной ответственности  работников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ОУ;</w:t>
      </w:r>
    </w:p>
    <w:p w:rsidR="00AB0FDE" w:rsidRPr="00301104" w:rsidRDefault="00AB0FDE" w:rsidP="00BB5C3E">
      <w:pPr>
        <w:pStyle w:val="a9"/>
        <w:ind w:left="0" w:firstLine="708"/>
        <w:jc w:val="both"/>
        <w:outlineLvl w:val="2"/>
        <w:rPr>
          <w:sz w:val="28"/>
          <w:szCs w:val="28"/>
        </w:rPr>
      </w:pPr>
      <w:r w:rsidRPr="00301104">
        <w:rPr>
          <w:sz w:val="28"/>
          <w:szCs w:val="28"/>
        </w:rPr>
        <w:t xml:space="preserve">применяет меры поощрения к работникам </w:t>
      </w:r>
      <w:r w:rsidR="000B436C">
        <w:rPr>
          <w:sz w:val="28"/>
          <w:szCs w:val="28"/>
        </w:rPr>
        <w:t>Д</w:t>
      </w:r>
      <w:r w:rsidRPr="00301104">
        <w:rPr>
          <w:sz w:val="28"/>
          <w:szCs w:val="28"/>
        </w:rPr>
        <w:t>ОУ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007044" w:rsidRDefault="00007044" w:rsidP="00BB5C3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9074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6242">
        <w:rPr>
          <w:rFonts w:ascii="Times New Roman" w:hAnsi="Times New Roman" w:cs="Times New Roman"/>
          <w:sz w:val="28"/>
          <w:szCs w:val="28"/>
        </w:rPr>
        <w:t>Органами управления ДОУ</w:t>
      </w:r>
      <w:r w:rsidRPr="00007044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B11823">
        <w:rPr>
          <w:rFonts w:ascii="Times New Roman" w:hAnsi="Times New Roman" w:cs="Times New Roman"/>
          <w:sz w:val="28"/>
          <w:szCs w:val="28"/>
        </w:rPr>
        <w:t>:</w:t>
      </w:r>
      <w:r w:rsidR="004D29B1">
        <w:rPr>
          <w:rFonts w:ascii="Times New Roman" w:hAnsi="Times New Roman" w:cs="Times New Roman"/>
          <w:sz w:val="28"/>
          <w:szCs w:val="28"/>
        </w:rPr>
        <w:t xml:space="preserve"> о</w:t>
      </w:r>
      <w:r w:rsidR="00D86242">
        <w:rPr>
          <w:rFonts w:ascii="Times New Roman" w:hAnsi="Times New Roman" w:cs="Times New Roman"/>
          <w:sz w:val="28"/>
          <w:szCs w:val="28"/>
        </w:rPr>
        <w:t>бщ</w:t>
      </w:r>
      <w:r w:rsidR="00DF4985" w:rsidRPr="00D86242">
        <w:rPr>
          <w:rFonts w:ascii="Times New Roman" w:hAnsi="Times New Roman" w:cs="Times New Roman"/>
          <w:sz w:val="28"/>
          <w:szCs w:val="28"/>
        </w:rPr>
        <w:t>ее собрание работников ДОУ, общее родительское собрание,</w:t>
      </w:r>
      <w:r w:rsidRPr="00D86242">
        <w:rPr>
          <w:rFonts w:ascii="Times New Roman" w:hAnsi="Times New Roman" w:cs="Times New Roman"/>
          <w:sz w:val="28"/>
          <w:szCs w:val="28"/>
        </w:rPr>
        <w:t xml:space="preserve"> совет </w:t>
      </w:r>
      <w:r w:rsidR="00B35824" w:rsidRPr="00D86242">
        <w:rPr>
          <w:rFonts w:ascii="Times New Roman" w:hAnsi="Times New Roman" w:cs="Times New Roman"/>
          <w:sz w:val="28"/>
          <w:szCs w:val="28"/>
        </w:rPr>
        <w:t>ДОУ</w:t>
      </w:r>
      <w:r w:rsidRPr="00D86242">
        <w:rPr>
          <w:rFonts w:ascii="Times New Roman" w:hAnsi="Times New Roman" w:cs="Times New Roman"/>
          <w:sz w:val="28"/>
          <w:szCs w:val="28"/>
        </w:rPr>
        <w:t xml:space="preserve">,  педагогический совет. </w:t>
      </w:r>
      <w:r w:rsidR="00D86242">
        <w:rPr>
          <w:rFonts w:ascii="Times New Roman" w:hAnsi="Times New Roman" w:cs="Times New Roman"/>
          <w:sz w:val="28"/>
          <w:szCs w:val="28"/>
        </w:rPr>
        <w:t xml:space="preserve">Порядок выборов органов </w:t>
      </w:r>
      <w:r w:rsidRPr="00007044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4633DC">
        <w:rPr>
          <w:rFonts w:ascii="Times New Roman" w:hAnsi="Times New Roman" w:cs="Times New Roman"/>
          <w:sz w:val="28"/>
          <w:szCs w:val="28"/>
        </w:rPr>
        <w:t>ДОУ</w:t>
      </w:r>
      <w:r w:rsidRPr="00007044">
        <w:rPr>
          <w:rFonts w:ascii="Times New Roman" w:hAnsi="Times New Roman" w:cs="Times New Roman"/>
          <w:sz w:val="28"/>
          <w:szCs w:val="28"/>
        </w:rPr>
        <w:t xml:space="preserve"> и их комп</w:t>
      </w:r>
      <w:r w:rsidR="004D29B1">
        <w:rPr>
          <w:rFonts w:ascii="Times New Roman" w:hAnsi="Times New Roman" w:cs="Times New Roman"/>
          <w:sz w:val="28"/>
          <w:szCs w:val="28"/>
        </w:rPr>
        <w:t>етенция определяются настоящим у</w:t>
      </w:r>
      <w:r w:rsidRPr="00007044">
        <w:rPr>
          <w:rFonts w:ascii="Times New Roman" w:hAnsi="Times New Roman" w:cs="Times New Roman"/>
          <w:sz w:val="28"/>
          <w:szCs w:val="28"/>
        </w:rPr>
        <w:t>ставом.</w:t>
      </w:r>
    </w:p>
    <w:p w:rsidR="00C6364F" w:rsidRDefault="00007044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B6318">
        <w:rPr>
          <w:rFonts w:ascii="Times New Roman" w:hAnsi="Times New Roman"/>
          <w:sz w:val="28"/>
          <w:szCs w:val="28"/>
        </w:rPr>
        <w:t>3.</w:t>
      </w:r>
      <w:r w:rsidR="003B427F" w:rsidRPr="000B6318">
        <w:rPr>
          <w:rFonts w:ascii="Times New Roman" w:hAnsi="Times New Roman"/>
          <w:sz w:val="28"/>
          <w:szCs w:val="28"/>
        </w:rPr>
        <w:t>10</w:t>
      </w:r>
      <w:r w:rsidRPr="000B6318">
        <w:rPr>
          <w:rFonts w:ascii="Times New Roman" w:hAnsi="Times New Roman"/>
          <w:sz w:val="28"/>
          <w:szCs w:val="28"/>
        </w:rPr>
        <w:t>.</w:t>
      </w:r>
      <w:r w:rsidR="00DF4985" w:rsidRPr="00C820DA">
        <w:rPr>
          <w:rFonts w:ascii="Times New Roman" w:hAnsi="Times New Roman"/>
          <w:i/>
          <w:sz w:val="28"/>
          <w:szCs w:val="28"/>
        </w:rPr>
        <w:t>Общее собрание работников ДОУ</w:t>
      </w:r>
      <w:r w:rsidR="007B0D7F">
        <w:rPr>
          <w:rFonts w:ascii="Times New Roman" w:hAnsi="Times New Roman"/>
          <w:sz w:val="28"/>
          <w:szCs w:val="28"/>
        </w:rPr>
        <w:t>–</w:t>
      </w:r>
      <w:r w:rsidR="00DF4985" w:rsidRPr="000B6318">
        <w:rPr>
          <w:rFonts w:ascii="Times New Roman" w:hAnsi="Times New Roman"/>
          <w:sz w:val="28"/>
          <w:szCs w:val="28"/>
        </w:rPr>
        <w:t xml:space="preserve">действует бессрочно и включает в себя работников на дату проведения </w:t>
      </w:r>
      <w:r w:rsidR="00C820DA">
        <w:rPr>
          <w:rFonts w:ascii="Times New Roman" w:hAnsi="Times New Roman"/>
          <w:sz w:val="28"/>
          <w:szCs w:val="28"/>
        </w:rPr>
        <w:t>общего собрания</w:t>
      </w:r>
      <w:r w:rsidR="00DF4985" w:rsidRPr="000B6318">
        <w:rPr>
          <w:rFonts w:ascii="Times New Roman" w:hAnsi="Times New Roman"/>
          <w:sz w:val="28"/>
          <w:szCs w:val="28"/>
        </w:rPr>
        <w:t xml:space="preserve"> работников ДОУ, работающих на условиях полного рабочего дня по основному месту работы </w:t>
      </w:r>
      <w:r w:rsidR="00C820DA">
        <w:rPr>
          <w:rFonts w:ascii="Times New Roman" w:hAnsi="Times New Roman"/>
          <w:sz w:val="28"/>
          <w:szCs w:val="28"/>
        </w:rPr>
        <w:t>и внешних совместителей.</w:t>
      </w:r>
    </w:p>
    <w:p w:rsidR="00C6364F" w:rsidRDefault="00C6364F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Функции о</w:t>
      </w:r>
      <w:r w:rsidRPr="000B6318">
        <w:rPr>
          <w:rFonts w:ascii="Times New Roman" w:hAnsi="Times New Roman"/>
          <w:sz w:val="28"/>
          <w:szCs w:val="28"/>
        </w:rPr>
        <w:t>бще</w:t>
      </w:r>
      <w:r>
        <w:rPr>
          <w:rFonts w:ascii="Times New Roman" w:hAnsi="Times New Roman"/>
          <w:sz w:val="28"/>
          <w:szCs w:val="28"/>
        </w:rPr>
        <w:t>го собрания</w:t>
      </w:r>
      <w:r w:rsidRPr="000B6318">
        <w:rPr>
          <w:rFonts w:ascii="Times New Roman" w:hAnsi="Times New Roman"/>
          <w:sz w:val="28"/>
          <w:szCs w:val="28"/>
        </w:rPr>
        <w:t xml:space="preserve"> работников</w:t>
      </w:r>
      <w:r>
        <w:rPr>
          <w:rFonts w:ascii="Times New Roman" w:hAnsi="Times New Roman"/>
          <w:sz w:val="28"/>
          <w:szCs w:val="28"/>
        </w:rPr>
        <w:t>:</w:t>
      </w:r>
    </w:p>
    <w:p w:rsidR="00DF4985" w:rsidRPr="008B3D34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B3D34">
        <w:rPr>
          <w:rFonts w:ascii="Times New Roman" w:hAnsi="Times New Roman"/>
          <w:sz w:val="28"/>
          <w:szCs w:val="28"/>
        </w:rPr>
        <w:t>принимает локальные нормативные акты</w:t>
      </w:r>
      <w:r w:rsidR="00E20E40">
        <w:rPr>
          <w:rFonts w:ascii="Times New Roman" w:hAnsi="Times New Roman"/>
          <w:sz w:val="28"/>
          <w:szCs w:val="28"/>
        </w:rPr>
        <w:t xml:space="preserve"> </w:t>
      </w:r>
      <w:r w:rsidRPr="008B3D34">
        <w:rPr>
          <w:rFonts w:ascii="Times New Roman" w:hAnsi="Times New Roman"/>
          <w:sz w:val="28"/>
          <w:szCs w:val="28"/>
        </w:rPr>
        <w:t>по вопросам деятельности трудового коллектива</w:t>
      </w:r>
      <w:r w:rsidR="00C6364F" w:rsidRPr="008B3D34">
        <w:rPr>
          <w:rFonts w:ascii="Times New Roman" w:hAnsi="Times New Roman"/>
          <w:sz w:val="28"/>
          <w:szCs w:val="28"/>
        </w:rPr>
        <w:t xml:space="preserve"> (коллективный</w:t>
      </w:r>
      <w:r w:rsidRPr="008B3D34">
        <w:rPr>
          <w:rFonts w:ascii="Times New Roman" w:hAnsi="Times New Roman"/>
          <w:sz w:val="28"/>
          <w:szCs w:val="28"/>
        </w:rPr>
        <w:t xml:space="preserve"> договор</w:t>
      </w:r>
      <w:r w:rsidR="00C6364F" w:rsidRPr="008B3D34">
        <w:rPr>
          <w:rFonts w:ascii="Times New Roman" w:hAnsi="Times New Roman"/>
          <w:sz w:val="28"/>
          <w:szCs w:val="28"/>
        </w:rPr>
        <w:t xml:space="preserve">, по </w:t>
      </w:r>
      <w:r w:rsidRPr="008B3D34">
        <w:rPr>
          <w:rFonts w:ascii="Times New Roman" w:hAnsi="Times New Roman"/>
          <w:sz w:val="28"/>
          <w:szCs w:val="28"/>
        </w:rPr>
        <w:t>правам и обязанностям работников и трудовым спорам</w:t>
      </w:r>
      <w:r w:rsidR="00C6364F" w:rsidRPr="008B3D34">
        <w:rPr>
          <w:rFonts w:ascii="Times New Roman" w:hAnsi="Times New Roman"/>
          <w:sz w:val="28"/>
          <w:szCs w:val="28"/>
        </w:rPr>
        <w:t>);</w:t>
      </w:r>
    </w:p>
    <w:p w:rsidR="00C6364F" w:rsidRPr="008B3D34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B3D34">
        <w:rPr>
          <w:rFonts w:ascii="Times New Roman" w:hAnsi="Times New Roman"/>
          <w:sz w:val="28"/>
          <w:szCs w:val="28"/>
        </w:rPr>
        <w:t>заслушивает администрацию  ДОУ по вопросу вы</w:t>
      </w:r>
      <w:r w:rsidR="00C6364F" w:rsidRPr="008B3D34">
        <w:rPr>
          <w:rFonts w:ascii="Times New Roman" w:hAnsi="Times New Roman"/>
          <w:sz w:val="28"/>
          <w:szCs w:val="28"/>
        </w:rPr>
        <w:t>полнения коллективного договора:</w:t>
      </w:r>
    </w:p>
    <w:p w:rsidR="00B84A8D" w:rsidRPr="008B3D34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B3D34">
        <w:rPr>
          <w:rFonts w:ascii="Times New Roman" w:hAnsi="Times New Roman"/>
          <w:sz w:val="28"/>
          <w:szCs w:val="28"/>
        </w:rPr>
        <w:t>запрашивает у администрации информацию по вопросам, непосредственно затрагивающим интересы работников.</w:t>
      </w:r>
    </w:p>
    <w:p w:rsidR="00DF4985" w:rsidRPr="000B6318" w:rsidRDefault="008B3D34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84A8D" w:rsidRPr="008B3D34">
        <w:rPr>
          <w:rFonts w:ascii="Times New Roman" w:hAnsi="Times New Roman"/>
          <w:sz w:val="28"/>
          <w:szCs w:val="28"/>
        </w:rPr>
        <w:t>редседатель общего собрания работников ДОУ совместно с заведующим может представлять интересы ДОУ в государственных, муниципальных, общественных органах управления.</w:t>
      </w:r>
    </w:p>
    <w:p w:rsidR="00DF4985" w:rsidRPr="00007044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B6318">
        <w:rPr>
          <w:rFonts w:ascii="Times New Roman" w:hAnsi="Times New Roman"/>
          <w:sz w:val="28"/>
          <w:szCs w:val="28"/>
        </w:rPr>
        <w:t>Общее собрание работников ДОУ</w:t>
      </w:r>
      <w:r w:rsidR="007B0D7F">
        <w:rPr>
          <w:rFonts w:ascii="Times New Roman" w:hAnsi="Times New Roman"/>
          <w:sz w:val="28"/>
          <w:szCs w:val="28"/>
        </w:rPr>
        <w:t xml:space="preserve"> </w:t>
      </w:r>
      <w:r w:rsidRPr="00007044">
        <w:rPr>
          <w:rFonts w:ascii="Times New Roman" w:hAnsi="Times New Roman"/>
          <w:sz w:val="28"/>
          <w:szCs w:val="28"/>
        </w:rPr>
        <w:t xml:space="preserve">ответственно </w:t>
      </w:r>
      <w:proofErr w:type="gramStart"/>
      <w:r w:rsidRPr="00007044">
        <w:rPr>
          <w:rFonts w:ascii="Times New Roman" w:hAnsi="Times New Roman"/>
          <w:sz w:val="28"/>
          <w:szCs w:val="28"/>
        </w:rPr>
        <w:t>за</w:t>
      </w:r>
      <w:proofErr w:type="gramEnd"/>
      <w:r w:rsidRPr="00007044">
        <w:rPr>
          <w:rFonts w:ascii="Times New Roman" w:hAnsi="Times New Roman"/>
          <w:sz w:val="28"/>
          <w:szCs w:val="28"/>
        </w:rPr>
        <w:t>:</w:t>
      </w:r>
    </w:p>
    <w:p w:rsidR="00DF4985" w:rsidRPr="00007044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07044">
        <w:rPr>
          <w:rFonts w:ascii="Times New Roman" w:hAnsi="Times New Roman"/>
          <w:sz w:val="28"/>
          <w:szCs w:val="28"/>
        </w:rPr>
        <w:t>соответствие принятых решений законодательству РФ;</w:t>
      </w:r>
    </w:p>
    <w:p w:rsidR="00B84A8D" w:rsidRDefault="00DF4985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07044">
        <w:rPr>
          <w:rFonts w:ascii="Times New Roman" w:hAnsi="Times New Roman"/>
          <w:sz w:val="28"/>
          <w:szCs w:val="28"/>
        </w:rPr>
        <w:t>своевременное принятие локальных нормативных актов</w:t>
      </w:r>
      <w:r w:rsidR="00B84A8D">
        <w:rPr>
          <w:rFonts w:ascii="Times New Roman" w:hAnsi="Times New Roman"/>
          <w:sz w:val="28"/>
          <w:szCs w:val="28"/>
        </w:rPr>
        <w:t>, отнесенных к его компетенции.</w:t>
      </w:r>
    </w:p>
    <w:p w:rsidR="0053291A" w:rsidRDefault="00DF4985" w:rsidP="00BB5C3E">
      <w:pPr>
        <w:pStyle w:val="af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0B6318">
        <w:rPr>
          <w:rFonts w:ascii="Times New Roman" w:hAnsi="Times New Roman"/>
          <w:sz w:val="28"/>
          <w:szCs w:val="28"/>
        </w:rPr>
        <w:t>Общее собрание работников ДОУ</w:t>
      </w:r>
      <w:r w:rsidR="007B0D7F">
        <w:rPr>
          <w:rFonts w:ascii="Times New Roman" w:hAnsi="Times New Roman"/>
          <w:sz w:val="28"/>
          <w:szCs w:val="28"/>
        </w:rPr>
        <w:t xml:space="preserve"> </w:t>
      </w:r>
      <w:r w:rsidRPr="000B6318">
        <w:rPr>
          <w:rFonts w:ascii="Times New Roman" w:hAnsi="Times New Roman"/>
          <w:sz w:val="28"/>
          <w:szCs w:val="28"/>
        </w:rPr>
        <w:t>созывается по мере необходимости, но не реже 1 раза в год. Общее собрание работников ДОУ</w:t>
      </w:r>
      <w:r w:rsidR="007B0D7F">
        <w:rPr>
          <w:rFonts w:ascii="Times New Roman" w:hAnsi="Times New Roman"/>
          <w:sz w:val="28"/>
          <w:szCs w:val="28"/>
        </w:rPr>
        <w:t xml:space="preserve"> </w:t>
      </w:r>
      <w:r w:rsidRPr="000B6318">
        <w:rPr>
          <w:rFonts w:ascii="Times New Roman" w:hAnsi="Times New Roman"/>
          <w:sz w:val="28"/>
          <w:szCs w:val="28"/>
        </w:rPr>
        <w:t xml:space="preserve">считается правомочным, если на нем присутствует более половины  работников. Решение принимается простым большинством голосов. При равном количестве голосов решающим является голос председателя </w:t>
      </w:r>
      <w:r w:rsidR="00734460">
        <w:rPr>
          <w:rFonts w:ascii="Times New Roman" w:hAnsi="Times New Roman"/>
          <w:sz w:val="28"/>
          <w:szCs w:val="28"/>
        </w:rPr>
        <w:t>о</w:t>
      </w:r>
      <w:r w:rsidRPr="000B6318">
        <w:rPr>
          <w:rFonts w:ascii="Times New Roman" w:hAnsi="Times New Roman"/>
          <w:sz w:val="28"/>
          <w:szCs w:val="28"/>
        </w:rPr>
        <w:t>бще</w:t>
      </w:r>
      <w:r w:rsidR="00734460">
        <w:rPr>
          <w:rFonts w:ascii="Times New Roman" w:hAnsi="Times New Roman"/>
          <w:sz w:val="28"/>
          <w:szCs w:val="28"/>
        </w:rPr>
        <w:t>го</w:t>
      </w:r>
      <w:r w:rsidRPr="000B6318">
        <w:rPr>
          <w:rFonts w:ascii="Times New Roman" w:hAnsi="Times New Roman"/>
          <w:sz w:val="28"/>
          <w:szCs w:val="28"/>
        </w:rPr>
        <w:t xml:space="preserve"> собрани</w:t>
      </w:r>
      <w:r w:rsidR="00734460">
        <w:rPr>
          <w:rFonts w:ascii="Times New Roman" w:hAnsi="Times New Roman"/>
          <w:sz w:val="28"/>
          <w:szCs w:val="28"/>
        </w:rPr>
        <w:t>я</w:t>
      </w:r>
      <w:r w:rsidRPr="000B6318">
        <w:rPr>
          <w:rFonts w:ascii="Times New Roman" w:hAnsi="Times New Roman"/>
          <w:sz w:val="28"/>
          <w:szCs w:val="28"/>
        </w:rPr>
        <w:t xml:space="preserve"> работников ДОУ. Председатель и секретарь избираются открытым</w:t>
      </w:r>
      <w:r w:rsidRPr="00007044">
        <w:rPr>
          <w:rFonts w:ascii="Times New Roman" w:hAnsi="Times New Roman"/>
          <w:sz w:val="28"/>
          <w:szCs w:val="28"/>
        </w:rPr>
        <w:t xml:space="preserve"> голосование</w:t>
      </w:r>
      <w:r w:rsidR="00734460">
        <w:rPr>
          <w:rFonts w:ascii="Times New Roman" w:hAnsi="Times New Roman"/>
          <w:sz w:val="28"/>
          <w:szCs w:val="28"/>
        </w:rPr>
        <w:t xml:space="preserve">м  простым большинством голосов на </w:t>
      </w:r>
      <w:r w:rsidR="00734460" w:rsidRPr="008B3D34">
        <w:rPr>
          <w:rFonts w:ascii="Times New Roman" w:hAnsi="Times New Roman"/>
          <w:sz w:val="28"/>
          <w:szCs w:val="28"/>
        </w:rPr>
        <w:t>срок 1 год.</w:t>
      </w:r>
    </w:p>
    <w:p w:rsidR="00B84A8D" w:rsidRPr="00B84A8D" w:rsidRDefault="00C6364F" w:rsidP="00BB5C3E">
      <w:pPr>
        <w:pStyle w:val="af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="008B3D34" w:rsidRPr="008B3D34">
        <w:rPr>
          <w:rFonts w:ascii="Times New Roman" w:hAnsi="Times New Roman"/>
          <w:sz w:val="28"/>
          <w:szCs w:val="28"/>
        </w:rPr>
        <w:t>Решения общего собрания</w:t>
      </w:r>
      <w:r w:rsidRPr="008B3D34">
        <w:rPr>
          <w:rFonts w:ascii="Times New Roman" w:hAnsi="Times New Roman"/>
          <w:sz w:val="28"/>
          <w:szCs w:val="28"/>
        </w:rPr>
        <w:t xml:space="preserve"> работников ДОУ </w:t>
      </w:r>
      <w:r w:rsidR="004D5EDE" w:rsidRPr="008B3D34">
        <w:rPr>
          <w:rFonts w:ascii="Times New Roman" w:hAnsi="Times New Roman"/>
          <w:sz w:val="28"/>
          <w:szCs w:val="28"/>
        </w:rPr>
        <w:t xml:space="preserve">оформляется </w:t>
      </w:r>
      <w:r w:rsidRPr="008B3D34">
        <w:rPr>
          <w:rFonts w:ascii="Times New Roman" w:hAnsi="Times New Roman"/>
          <w:sz w:val="28"/>
          <w:szCs w:val="28"/>
        </w:rPr>
        <w:t>протоколом.</w:t>
      </w:r>
      <w:r w:rsidR="004D5EDE" w:rsidRPr="008B3D34">
        <w:rPr>
          <w:rFonts w:ascii="Times New Roman" w:hAnsi="Times New Roman"/>
          <w:sz w:val="28"/>
          <w:szCs w:val="28"/>
        </w:rPr>
        <w:t xml:space="preserve"> Решение общего собрания работников ДОУ размещается на информационном стенде ДОУ и является обязательным для всех членов трудового коллектива ДОУ.</w:t>
      </w:r>
    </w:p>
    <w:p w:rsidR="00B84A8D" w:rsidRDefault="003B427F" w:rsidP="00BB5C3E">
      <w:pPr>
        <w:pStyle w:val="af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B6318">
        <w:rPr>
          <w:rFonts w:ascii="Times New Roman" w:hAnsi="Times New Roman"/>
          <w:sz w:val="28"/>
          <w:szCs w:val="28"/>
        </w:rPr>
        <w:t>3.11</w:t>
      </w:r>
      <w:r w:rsidR="00590744" w:rsidRPr="000B6318">
        <w:rPr>
          <w:rFonts w:ascii="Times New Roman" w:hAnsi="Times New Roman"/>
          <w:sz w:val="28"/>
          <w:szCs w:val="28"/>
        </w:rPr>
        <w:t>.</w:t>
      </w:r>
      <w:r w:rsidR="00DF4985" w:rsidRPr="00C820DA">
        <w:rPr>
          <w:rFonts w:ascii="Times New Roman" w:hAnsi="Times New Roman"/>
          <w:i/>
          <w:sz w:val="28"/>
          <w:szCs w:val="28"/>
        </w:rPr>
        <w:t>О</w:t>
      </w:r>
      <w:r w:rsidR="00057EDE" w:rsidRPr="00C820DA">
        <w:rPr>
          <w:rFonts w:ascii="Times New Roman" w:hAnsi="Times New Roman"/>
          <w:i/>
          <w:sz w:val="28"/>
          <w:szCs w:val="28"/>
        </w:rPr>
        <w:t>бщее родительское собрание</w:t>
      </w:r>
      <w:r w:rsidR="008B7357">
        <w:rPr>
          <w:rFonts w:ascii="Times New Roman" w:hAnsi="Times New Roman"/>
          <w:i/>
          <w:sz w:val="28"/>
          <w:szCs w:val="28"/>
        </w:rPr>
        <w:t xml:space="preserve"> </w:t>
      </w:r>
      <w:r w:rsidR="000B6318" w:rsidRPr="0053291A">
        <w:rPr>
          <w:rFonts w:ascii="Times New Roman" w:hAnsi="Times New Roman"/>
          <w:sz w:val="28"/>
          <w:szCs w:val="28"/>
        </w:rPr>
        <w:t xml:space="preserve">созывается не реже одного раза в год. </w:t>
      </w:r>
    </w:p>
    <w:p w:rsidR="00B84A8D" w:rsidRDefault="00B84A8D" w:rsidP="00BB5C3E">
      <w:pPr>
        <w:pStyle w:val="af"/>
        <w:ind w:firstLine="283"/>
        <w:contextualSpacing/>
        <w:jc w:val="both"/>
        <w:rPr>
          <w:rFonts w:ascii="Times New Roman" w:hAnsi="Times New Roman"/>
          <w:sz w:val="28"/>
          <w:szCs w:val="28"/>
        </w:rPr>
      </w:pPr>
      <w:r w:rsidRPr="008B3D34">
        <w:rPr>
          <w:rFonts w:ascii="Times New Roman" w:hAnsi="Times New Roman"/>
          <w:sz w:val="28"/>
          <w:szCs w:val="28"/>
        </w:rPr>
        <w:t>Общее родительское собрание включает в себя родителей (законных представителей)  на дату проведения общего родительского собрания ДОУ.</w:t>
      </w:r>
    </w:p>
    <w:p w:rsidR="000B6318" w:rsidRPr="0053291A" w:rsidRDefault="0053291A" w:rsidP="00BB5C3E">
      <w:pPr>
        <w:pStyle w:val="af"/>
        <w:ind w:firstLine="283"/>
        <w:contextualSpacing/>
        <w:jc w:val="both"/>
        <w:rPr>
          <w:rFonts w:ascii="Times New Roman" w:hAnsi="Times New Roman"/>
          <w:sz w:val="28"/>
          <w:szCs w:val="28"/>
        </w:rPr>
      </w:pPr>
      <w:r w:rsidRPr="0053291A">
        <w:rPr>
          <w:rFonts w:ascii="Times New Roman" w:hAnsi="Times New Roman"/>
          <w:sz w:val="28"/>
          <w:szCs w:val="28"/>
        </w:rPr>
        <w:t xml:space="preserve">Общее </w:t>
      </w:r>
      <w:r>
        <w:rPr>
          <w:rFonts w:ascii="Times New Roman" w:hAnsi="Times New Roman"/>
          <w:sz w:val="28"/>
          <w:szCs w:val="28"/>
        </w:rPr>
        <w:t xml:space="preserve">родительское </w:t>
      </w:r>
      <w:r w:rsidRPr="0053291A">
        <w:rPr>
          <w:rFonts w:ascii="Times New Roman" w:hAnsi="Times New Roman"/>
          <w:sz w:val="28"/>
          <w:szCs w:val="28"/>
        </w:rPr>
        <w:t>собрание</w:t>
      </w:r>
      <w:r w:rsidR="000B6318" w:rsidRPr="0053291A">
        <w:rPr>
          <w:rFonts w:ascii="Times New Roman" w:hAnsi="Times New Roman"/>
          <w:sz w:val="28"/>
          <w:szCs w:val="28"/>
        </w:rPr>
        <w:t xml:space="preserve"> правомочн</w:t>
      </w:r>
      <w:r w:rsidRPr="0053291A">
        <w:rPr>
          <w:rFonts w:ascii="Times New Roman" w:hAnsi="Times New Roman"/>
          <w:sz w:val="28"/>
          <w:szCs w:val="28"/>
        </w:rPr>
        <w:t>о</w:t>
      </w:r>
      <w:r w:rsidR="000B6318" w:rsidRPr="0053291A">
        <w:rPr>
          <w:rFonts w:ascii="Times New Roman" w:hAnsi="Times New Roman"/>
          <w:sz w:val="28"/>
          <w:szCs w:val="28"/>
        </w:rPr>
        <w:t>, если в н</w:t>
      </w:r>
      <w:r w:rsidRPr="0053291A">
        <w:rPr>
          <w:rFonts w:ascii="Times New Roman" w:hAnsi="Times New Roman"/>
          <w:sz w:val="28"/>
          <w:szCs w:val="28"/>
        </w:rPr>
        <w:t>ем</w:t>
      </w:r>
      <w:r w:rsidR="000B6318" w:rsidRPr="0053291A">
        <w:rPr>
          <w:rFonts w:ascii="Times New Roman" w:hAnsi="Times New Roman"/>
          <w:sz w:val="28"/>
          <w:szCs w:val="28"/>
        </w:rPr>
        <w:t xml:space="preserve"> участвует не менее половины е</w:t>
      </w:r>
      <w:r>
        <w:rPr>
          <w:rFonts w:ascii="Times New Roman" w:hAnsi="Times New Roman"/>
          <w:sz w:val="28"/>
          <w:szCs w:val="28"/>
        </w:rPr>
        <w:t>го</w:t>
      </w:r>
      <w:r w:rsidR="00514178">
        <w:rPr>
          <w:rFonts w:ascii="Times New Roman" w:hAnsi="Times New Roman"/>
          <w:sz w:val="28"/>
          <w:szCs w:val="28"/>
        </w:rPr>
        <w:t xml:space="preserve"> состава</w:t>
      </w:r>
      <w:r w:rsidR="008B3D34">
        <w:rPr>
          <w:rFonts w:ascii="Times New Roman" w:hAnsi="Times New Roman"/>
          <w:sz w:val="28"/>
          <w:szCs w:val="28"/>
        </w:rPr>
        <w:t>.</w:t>
      </w:r>
      <w:r w:rsidR="000B6318" w:rsidRPr="0053291A">
        <w:rPr>
          <w:rFonts w:ascii="Times New Roman" w:hAnsi="Times New Roman"/>
          <w:sz w:val="28"/>
          <w:szCs w:val="28"/>
        </w:rPr>
        <w:t xml:space="preserve"> Решение </w:t>
      </w:r>
      <w:r>
        <w:rPr>
          <w:rFonts w:ascii="Times New Roman" w:hAnsi="Times New Roman"/>
          <w:sz w:val="28"/>
          <w:szCs w:val="28"/>
        </w:rPr>
        <w:t>общего родительского собрания</w:t>
      </w:r>
      <w:r w:rsidR="000B6318" w:rsidRPr="0053291A">
        <w:rPr>
          <w:rFonts w:ascii="Times New Roman" w:hAnsi="Times New Roman"/>
          <w:sz w:val="28"/>
          <w:szCs w:val="28"/>
        </w:rPr>
        <w:t xml:space="preserve"> считается принятым, если за него проголосовало более половины присутствующих. </w:t>
      </w:r>
      <w:r w:rsidRPr="0053291A">
        <w:rPr>
          <w:rFonts w:ascii="Times New Roman" w:hAnsi="Times New Roman"/>
          <w:sz w:val="28"/>
          <w:szCs w:val="28"/>
        </w:rPr>
        <w:t xml:space="preserve">Общее </w:t>
      </w:r>
      <w:r>
        <w:rPr>
          <w:rFonts w:ascii="Times New Roman" w:hAnsi="Times New Roman"/>
          <w:sz w:val="28"/>
          <w:szCs w:val="28"/>
        </w:rPr>
        <w:t xml:space="preserve">родительское </w:t>
      </w:r>
      <w:r w:rsidRPr="0053291A">
        <w:rPr>
          <w:rFonts w:ascii="Times New Roman" w:hAnsi="Times New Roman"/>
          <w:sz w:val="28"/>
          <w:szCs w:val="28"/>
        </w:rPr>
        <w:t>собрание</w:t>
      </w:r>
      <w:r w:rsidR="000B6318" w:rsidRPr="0053291A">
        <w:rPr>
          <w:rFonts w:ascii="Times New Roman" w:hAnsi="Times New Roman"/>
          <w:sz w:val="28"/>
          <w:szCs w:val="28"/>
        </w:rPr>
        <w:t xml:space="preserve"> избирает председателя и секретаря. </w:t>
      </w:r>
      <w:r w:rsidR="00057EDE">
        <w:rPr>
          <w:rFonts w:ascii="Times New Roman" w:hAnsi="Times New Roman"/>
          <w:sz w:val="28"/>
          <w:szCs w:val="28"/>
        </w:rPr>
        <w:t xml:space="preserve">Срок полномочий председателя и секретаря – 1 год. </w:t>
      </w:r>
      <w:r w:rsidR="000B6318" w:rsidRPr="0053291A">
        <w:rPr>
          <w:rFonts w:ascii="Times New Roman" w:hAnsi="Times New Roman"/>
          <w:sz w:val="28"/>
          <w:szCs w:val="28"/>
        </w:rPr>
        <w:t xml:space="preserve">Деятельность </w:t>
      </w:r>
      <w:r w:rsidR="00057EDE">
        <w:rPr>
          <w:rFonts w:ascii="Times New Roman" w:hAnsi="Times New Roman"/>
          <w:sz w:val="28"/>
          <w:szCs w:val="28"/>
        </w:rPr>
        <w:t>общего</w:t>
      </w:r>
      <w:r w:rsidR="008B7357">
        <w:rPr>
          <w:rFonts w:ascii="Times New Roman" w:hAnsi="Times New Roman"/>
          <w:sz w:val="28"/>
          <w:szCs w:val="28"/>
        </w:rPr>
        <w:t xml:space="preserve"> </w:t>
      </w:r>
      <w:r w:rsidR="00057EDE">
        <w:rPr>
          <w:rFonts w:ascii="Times New Roman" w:hAnsi="Times New Roman"/>
          <w:sz w:val="28"/>
          <w:szCs w:val="28"/>
        </w:rPr>
        <w:t>родительского собрания</w:t>
      </w:r>
      <w:r w:rsidR="008B7357">
        <w:rPr>
          <w:rFonts w:ascii="Times New Roman" w:hAnsi="Times New Roman"/>
          <w:sz w:val="28"/>
          <w:szCs w:val="28"/>
        </w:rPr>
        <w:t xml:space="preserve"> </w:t>
      </w:r>
      <w:r w:rsidR="00057EDE">
        <w:rPr>
          <w:rFonts w:ascii="Times New Roman" w:hAnsi="Times New Roman"/>
          <w:sz w:val="28"/>
          <w:szCs w:val="28"/>
        </w:rPr>
        <w:t>регламентируется соответствую</w:t>
      </w:r>
      <w:r w:rsidR="000B6318" w:rsidRPr="0053291A">
        <w:rPr>
          <w:rFonts w:ascii="Times New Roman" w:hAnsi="Times New Roman"/>
          <w:sz w:val="28"/>
          <w:szCs w:val="28"/>
        </w:rPr>
        <w:t>щим положением.</w:t>
      </w:r>
    </w:p>
    <w:p w:rsidR="000B6318" w:rsidRPr="0053291A" w:rsidRDefault="00B84A8D" w:rsidP="00BB5C3E">
      <w:pPr>
        <w:pStyle w:val="a7"/>
        <w:spacing w:after="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Функции </w:t>
      </w:r>
      <w:r w:rsidR="00057EDE" w:rsidRPr="000B6318">
        <w:rPr>
          <w:sz w:val="28"/>
          <w:szCs w:val="28"/>
          <w:lang w:val="ru-RU"/>
        </w:rPr>
        <w:t>обще</w:t>
      </w:r>
      <w:r>
        <w:rPr>
          <w:sz w:val="28"/>
          <w:szCs w:val="28"/>
          <w:lang w:val="ru-RU"/>
        </w:rPr>
        <w:t>го</w:t>
      </w:r>
      <w:r w:rsidR="00057EDE" w:rsidRPr="000B6318">
        <w:rPr>
          <w:sz w:val="28"/>
          <w:szCs w:val="28"/>
          <w:lang w:val="ru-RU"/>
        </w:rPr>
        <w:t xml:space="preserve"> родительско</w:t>
      </w:r>
      <w:r>
        <w:rPr>
          <w:sz w:val="28"/>
          <w:szCs w:val="28"/>
          <w:lang w:val="ru-RU"/>
        </w:rPr>
        <w:t>го</w:t>
      </w:r>
      <w:r w:rsidR="00057EDE" w:rsidRPr="000B6318">
        <w:rPr>
          <w:sz w:val="28"/>
          <w:szCs w:val="28"/>
          <w:lang w:val="ru-RU"/>
        </w:rPr>
        <w:t xml:space="preserve"> собрани</w:t>
      </w:r>
      <w:r>
        <w:rPr>
          <w:sz w:val="28"/>
          <w:szCs w:val="28"/>
          <w:lang w:val="ru-RU"/>
        </w:rPr>
        <w:t>я</w:t>
      </w:r>
      <w:r w:rsidR="000B6318" w:rsidRPr="0053291A">
        <w:rPr>
          <w:sz w:val="28"/>
          <w:szCs w:val="28"/>
          <w:lang w:val="ru-RU"/>
        </w:rPr>
        <w:t xml:space="preserve">: </w:t>
      </w:r>
    </w:p>
    <w:p w:rsidR="000B6318" w:rsidRPr="000B6318" w:rsidRDefault="000B6318" w:rsidP="00BB5C3E">
      <w:pPr>
        <w:pStyle w:val="a7"/>
        <w:spacing w:after="0"/>
        <w:contextualSpacing/>
        <w:jc w:val="both"/>
        <w:rPr>
          <w:sz w:val="28"/>
          <w:szCs w:val="28"/>
          <w:lang w:val="ru-RU"/>
        </w:rPr>
      </w:pPr>
      <w:r w:rsidRPr="000B6318">
        <w:rPr>
          <w:sz w:val="28"/>
          <w:szCs w:val="28"/>
          <w:lang w:val="ru-RU"/>
        </w:rPr>
        <w:t xml:space="preserve">- избирает прямым открытым голосованием </w:t>
      </w:r>
      <w:r w:rsidR="00057EDE">
        <w:rPr>
          <w:sz w:val="28"/>
          <w:szCs w:val="28"/>
          <w:lang w:val="ru-RU"/>
        </w:rPr>
        <w:t xml:space="preserve">представителей в </w:t>
      </w:r>
      <w:r w:rsidRPr="000B6318">
        <w:rPr>
          <w:sz w:val="28"/>
          <w:szCs w:val="28"/>
          <w:lang w:val="ru-RU"/>
        </w:rPr>
        <w:t>совет</w:t>
      </w:r>
      <w:r w:rsidR="00057EDE">
        <w:rPr>
          <w:sz w:val="28"/>
          <w:szCs w:val="28"/>
          <w:lang w:val="ru-RU"/>
        </w:rPr>
        <w:t xml:space="preserve"> ДОУ</w:t>
      </w:r>
      <w:r w:rsidRPr="000B6318">
        <w:rPr>
          <w:sz w:val="28"/>
          <w:szCs w:val="28"/>
          <w:lang w:val="ru-RU"/>
        </w:rPr>
        <w:t xml:space="preserve">;  </w:t>
      </w:r>
    </w:p>
    <w:p w:rsidR="00007044" w:rsidRDefault="000B6318" w:rsidP="00BB5C3E">
      <w:pPr>
        <w:pStyle w:val="a7"/>
        <w:spacing w:after="0"/>
        <w:contextualSpacing/>
        <w:jc w:val="both"/>
        <w:rPr>
          <w:sz w:val="28"/>
          <w:szCs w:val="28"/>
          <w:lang w:val="ru-RU"/>
        </w:rPr>
      </w:pPr>
      <w:r w:rsidRPr="000B6318">
        <w:rPr>
          <w:sz w:val="28"/>
          <w:szCs w:val="28"/>
          <w:lang w:val="ru-RU"/>
        </w:rPr>
        <w:t xml:space="preserve">- заслушивает отчеты председателя совета </w:t>
      </w:r>
      <w:r w:rsidR="00057EDE">
        <w:rPr>
          <w:sz w:val="28"/>
          <w:szCs w:val="28"/>
          <w:lang w:val="ru-RU"/>
        </w:rPr>
        <w:t>ДОУ</w:t>
      </w:r>
      <w:r w:rsidRPr="000B6318">
        <w:rPr>
          <w:sz w:val="28"/>
          <w:szCs w:val="28"/>
          <w:lang w:val="ru-RU"/>
        </w:rPr>
        <w:t>;</w:t>
      </w:r>
    </w:p>
    <w:p w:rsidR="00A12000" w:rsidRPr="00A12000" w:rsidRDefault="00A12000" w:rsidP="00BB5C3E">
      <w:pPr>
        <w:spacing w:after="0" w:line="240" w:lineRule="auto"/>
        <w:ind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2000">
        <w:rPr>
          <w:rFonts w:ascii="Times New Roman" w:hAnsi="Times New Roman" w:cs="Times New Roman"/>
          <w:sz w:val="28"/>
          <w:szCs w:val="28"/>
        </w:rPr>
        <w:t xml:space="preserve">- определяет основные направления совершенствования и развития ДОУ;  </w:t>
      </w:r>
    </w:p>
    <w:p w:rsidR="00A12000" w:rsidRDefault="00A12000" w:rsidP="00BB5C3E">
      <w:pPr>
        <w:spacing w:after="0" w:line="240" w:lineRule="auto"/>
        <w:ind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000">
        <w:rPr>
          <w:rFonts w:ascii="Times New Roman" w:hAnsi="Times New Roman" w:cs="Times New Roman"/>
          <w:sz w:val="28"/>
          <w:szCs w:val="28"/>
        </w:rPr>
        <w:t>рассматривает вопрос о развитии материально-технической базы ДОУ;</w:t>
      </w:r>
    </w:p>
    <w:p w:rsidR="007B0D7F" w:rsidRDefault="00A12000" w:rsidP="00BB5C3E">
      <w:pPr>
        <w:ind w:firstLine="283"/>
        <w:contextualSpacing/>
        <w:jc w:val="both"/>
        <w:rPr>
          <w:sz w:val="28"/>
          <w:szCs w:val="28"/>
        </w:rPr>
      </w:pPr>
      <w:r w:rsidRPr="00A12000">
        <w:rPr>
          <w:rFonts w:ascii="Times New Roman" w:hAnsi="Times New Roman" w:cs="Times New Roman"/>
          <w:sz w:val="28"/>
          <w:szCs w:val="28"/>
        </w:rPr>
        <w:t>- утверждает источники дополнительного финансирования</w:t>
      </w:r>
      <w:r w:rsidR="007B0D7F">
        <w:rPr>
          <w:sz w:val="28"/>
          <w:szCs w:val="28"/>
        </w:rPr>
        <w:t>.</w:t>
      </w:r>
    </w:p>
    <w:p w:rsidR="00A12000" w:rsidRPr="007B0D7F" w:rsidRDefault="008B7357" w:rsidP="00BB5C3E">
      <w:pPr>
        <w:ind w:firstLine="283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4C650F" w:rsidRPr="004C650F">
        <w:rPr>
          <w:rFonts w:ascii="Times New Roman" w:hAnsi="Times New Roman"/>
          <w:sz w:val="28"/>
          <w:szCs w:val="28"/>
        </w:rPr>
        <w:t>П</w:t>
      </w:r>
      <w:r w:rsidR="00A12000" w:rsidRPr="004C650F">
        <w:rPr>
          <w:rFonts w:ascii="Times New Roman" w:hAnsi="Times New Roman"/>
          <w:sz w:val="28"/>
          <w:szCs w:val="28"/>
        </w:rPr>
        <w:t>редседатель общего родительского собрания ДОУ совместно с заведующим может представлять интересы ДОУ в государственных, муниципальных, общественных органах управления.</w:t>
      </w:r>
    </w:p>
    <w:p w:rsidR="00A12000" w:rsidRPr="00A12000" w:rsidRDefault="00A12000" w:rsidP="00BB5C3E">
      <w:pPr>
        <w:pStyle w:val="a7"/>
        <w:spacing w:after="0"/>
        <w:contextualSpacing/>
        <w:jc w:val="both"/>
        <w:rPr>
          <w:sz w:val="28"/>
          <w:szCs w:val="28"/>
          <w:lang w:val="ru-RU"/>
        </w:rPr>
      </w:pPr>
      <w:r w:rsidRPr="004C650F">
        <w:rPr>
          <w:sz w:val="28"/>
          <w:szCs w:val="28"/>
          <w:lang w:val="ru-RU"/>
        </w:rPr>
        <w:t>Решения общего родительского собрания оформляются протоколами. Решение общего родительского собрания ДОУ размещается на информационных стендах ДОУ и является обязательным для всех родителей (законных представителей)  ДОУ.</w:t>
      </w:r>
    </w:p>
    <w:p w:rsidR="000B6318" w:rsidRPr="003B427F" w:rsidRDefault="007013FF" w:rsidP="00BB5C3E">
      <w:pPr>
        <w:pStyle w:val="a7"/>
        <w:tabs>
          <w:tab w:val="left" w:pos="0"/>
          <w:tab w:val="left" w:pos="709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3B427F">
        <w:rPr>
          <w:sz w:val="28"/>
          <w:szCs w:val="28"/>
          <w:lang w:val="ru-RU"/>
        </w:rPr>
        <w:t>3.12</w:t>
      </w:r>
      <w:r w:rsidR="00590744" w:rsidRPr="00590744">
        <w:rPr>
          <w:sz w:val="28"/>
          <w:szCs w:val="28"/>
          <w:lang w:val="ru-RU"/>
        </w:rPr>
        <w:t>.</w:t>
      </w:r>
      <w:r w:rsidR="000B6318" w:rsidRPr="00C820DA">
        <w:rPr>
          <w:i/>
          <w:sz w:val="28"/>
          <w:szCs w:val="28"/>
          <w:lang w:val="ru-RU"/>
        </w:rPr>
        <w:t>Совет ДОУ</w:t>
      </w:r>
      <w:r w:rsidR="008B7357">
        <w:rPr>
          <w:i/>
          <w:sz w:val="28"/>
          <w:szCs w:val="28"/>
          <w:lang w:val="ru-RU"/>
        </w:rPr>
        <w:t xml:space="preserve"> </w:t>
      </w:r>
      <w:r w:rsidR="000B6318" w:rsidRPr="003B427F">
        <w:rPr>
          <w:sz w:val="28"/>
          <w:szCs w:val="28"/>
          <w:lang w:val="ru-RU"/>
        </w:rPr>
        <w:t xml:space="preserve">собирается </w:t>
      </w:r>
      <w:r w:rsidR="000B6318" w:rsidRPr="00734460">
        <w:rPr>
          <w:sz w:val="28"/>
          <w:szCs w:val="28"/>
          <w:lang w:val="ru-RU"/>
        </w:rPr>
        <w:t xml:space="preserve">не реже </w:t>
      </w:r>
      <w:r w:rsidR="006F10BE">
        <w:rPr>
          <w:sz w:val="28"/>
          <w:szCs w:val="28"/>
          <w:lang w:val="ru-RU"/>
        </w:rPr>
        <w:t>трех</w:t>
      </w:r>
      <w:r w:rsidR="000B6318" w:rsidRPr="00734460">
        <w:rPr>
          <w:sz w:val="28"/>
          <w:szCs w:val="28"/>
          <w:lang w:val="ru-RU"/>
        </w:rPr>
        <w:t xml:space="preserve"> раз в год.</w:t>
      </w:r>
      <w:r w:rsidR="008B7357">
        <w:rPr>
          <w:sz w:val="28"/>
          <w:szCs w:val="28"/>
          <w:lang w:val="ru-RU"/>
        </w:rPr>
        <w:t xml:space="preserve"> </w:t>
      </w:r>
      <w:r w:rsidR="00A12000" w:rsidRPr="004C650F">
        <w:rPr>
          <w:sz w:val="28"/>
          <w:szCs w:val="28"/>
          <w:lang w:val="ru-RU"/>
        </w:rPr>
        <w:t>В состав с</w:t>
      </w:r>
      <w:r w:rsidR="000B6318" w:rsidRPr="004C650F">
        <w:rPr>
          <w:sz w:val="28"/>
          <w:szCs w:val="28"/>
          <w:lang w:val="ru-RU"/>
        </w:rPr>
        <w:t>овета ДОУ входят избранные представители от сотрудников и родителей</w:t>
      </w:r>
      <w:r w:rsidR="00A12000" w:rsidRPr="004C650F">
        <w:rPr>
          <w:sz w:val="28"/>
          <w:szCs w:val="28"/>
          <w:lang w:val="ru-RU"/>
        </w:rPr>
        <w:t xml:space="preserve"> (законных представителей)</w:t>
      </w:r>
      <w:r w:rsidR="004C650F">
        <w:rPr>
          <w:sz w:val="28"/>
          <w:szCs w:val="28"/>
          <w:lang w:val="ru-RU"/>
        </w:rPr>
        <w:t xml:space="preserve">, по </w:t>
      </w:r>
      <w:r w:rsidR="000B6318" w:rsidRPr="004C650F">
        <w:rPr>
          <w:sz w:val="28"/>
          <w:szCs w:val="28"/>
          <w:lang w:val="ru-RU"/>
        </w:rPr>
        <w:t>пять человек от ка</w:t>
      </w:r>
      <w:r w:rsidR="004C650F">
        <w:rPr>
          <w:sz w:val="28"/>
          <w:szCs w:val="28"/>
          <w:lang w:val="ru-RU"/>
        </w:rPr>
        <w:t>ждой из перечисленных категорий</w:t>
      </w:r>
      <w:r w:rsidR="000B6318" w:rsidRPr="004C650F">
        <w:rPr>
          <w:sz w:val="28"/>
          <w:szCs w:val="28"/>
          <w:lang w:val="ru-RU"/>
        </w:rPr>
        <w:t>.</w:t>
      </w:r>
      <w:r w:rsidR="000B6318" w:rsidRPr="003B427F">
        <w:rPr>
          <w:sz w:val="28"/>
          <w:szCs w:val="28"/>
          <w:lang w:val="ru-RU"/>
        </w:rPr>
        <w:t xml:space="preserve"> Совет ДОУ правомочен, если в нем участвует не менее половины его </w:t>
      </w:r>
      <w:r w:rsidR="00A12000">
        <w:rPr>
          <w:sz w:val="28"/>
          <w:szCs w:val="28"/>
          <w:lang w:val="ru-RU"/>
        </w:rPr>
        <w:t>состава. Решение с</w:t>
      </w:r>
      <w:r w:rsidR="000B6318" w:rsidRPr="003B427F">
        <w:rPr>
          <w:sz w:val="28"/>
          <w:szCs w:val="28"/>
          <w:lang w:val="ru-RU"/>
        </w:rPr>
        <w:t>овета ДОУ считается принятым, если за него проголосовало более половины присутствующих.</w:t>
      </w:r>
      <w:r w:rsidR="008B7357">
        <w:rPr>
          <w:sz w:val="28"/>
          <w:szCs w:val="28"/>
          <w:lang w:val="ru-RU"/>
        </w:rPr>
        <w:t xml:space="preserve"> Решения с</w:t>
      </w:r>
      <w:r w:rsidR="006F10BE" w:rsidRPr="003B427F">
        <w:rPr>
          <w:sz w:val="28"/>
          <w:szCs w:val="28"/>
          <w:lang w:val="ru-RU"/>
        </w:rPr>
        <w:t>ов</w:t>
      </w:r>
      <w:r w:rsidR="006F10BE">
        <w:rPr>
          <w:sz w:val="28"/>
          <w:szCs w:val="28"/>
          <w:lang w:val="ru-RU"/>
        </w:rPr>
        <w:t>ета ДОУ оформляются протоколами и являются обязательными для исполнения всеми участниками образовательных отношений.</w:t>
      </w:r>
      <w:r w:rsidR="008B7357">
        <w:rPr>
          <w:sz w:val="28"/>
          <w:szCs w:val="28"/>
          <w:lang w:val="ru-RU"/>
        </w:rPr>
        <w:t xml:space="preserve"> </w:t>
      </w:r>
      <w:r w:rsidR="000B6318" w:rsidRPr="003B427F">
        <w:rPr>
          <w:sz w:val="28"/>
          <w:szCs w:val="28"/>
          <w:lang w:val="ru-RU"/>
        </w:rPr>
        <w:t>Совет ДОУ из</w:t>
      </w:r>
      <w:r>
        <w:rPr>
          <w:sz w:val="28"/>
          <w:szCs w:val="28"/>
          <w:lang w:val="ru-RU"/>
        </w:rPr>
        <w:t>бирает председателя и секретаря сроком на 1 год.</w:t>
      </w:r>
    </w:p>
    <w:p w:rsidR="000B6318" w:rsidRPr="003B427F" w:rsidRDefault="000B6318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ab/>
        <w:t>Функции  совета ДОУ:</w:t>
      </w:r>
    </w:p>
    <w:p w:rsidR="007013FF" w:rsidRDefault="007013FF" w:rsidP="00BB5C3E">
      <w:pPr>
        <w:pStyle w:val="a7"/>
        <w:spacing w:after="0"/>
        <w:ind w:left="0" w:firstLine="708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>принимает локальные нормативные акты, затрагивающие права участников образовательных отношений</w:t>
      </w:r>
      <w:r>
        <w:rPr>
          <w:sz w:val="28"/>
          <w:szCs w:val="28"/>
          <w:lang w:val="ru-RU"/>
        </w:rPr>
        <w:t>;</w:t>
      </w:r>
    </w:p>
    <w:p w:rsidR="000B6318" w:rsidRPr="003B427F" w:rsidRDefault="000B6318" w:rsidP="00BB5C3E">
      <w:pPr>
        <w:pStyle w:val="a7"/>
        <w:spacing w:after="0"/>
        <w:ind w:left="0" w:firstLine="708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>утверждает источники дополнительного финансирования;</w:t>
      </w:r>
    </w:p>
    <w:p w:rsidR="000B6318" w:rsidRPr="003B427F" w:rsidRDefault="000B6318" w:rsidP="00BB5C3E">
      <w:pPr>
        <w:pStyle w:val="a7"/>
        <w:spacing w:after="0"/>
        <w:ind w:left="0" w:firstLine="708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>рассматривает вопрос о развитии материально-технической базы ДОУ;</w:t>
      </w:r>
    </w:p>
    <w:p w:rsidR="000B6318" w:rsidRPr="003B427F" w:rsidRDefault="000B6318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>обсуждает программу развития ДОУ</w:t>
      </w:r>
      <w:r w:rsidR="006F10BE">
        <w:rPr>
          <w:sz w:val="28"/>
          <w:szCs w:val="28"/>
          <w:lang w:val="ru-RU"/>
        </w:rPr>
        <w:t>;</w:t>
      </w:r>
    </w:p>
    <w:p w:rsidR="000B6318" w:rsidRPr="003B427F" w:rsidRDefault="000B6318" w:rsidP="00BB5C3E">
      <w:pPr>
        <w:pStyle w:val="a7"/>
        <w:tabs>
          <w:tab w:val="left" w:pos="0"/>
        </w:tabs>
        <w:spacing w:after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ab/>
        <w:t>во взаимодействии с педагогическим коллективом организует</w:t>
      </w:r>
    </w:p>
    <w:p w:rsidR="000B6318" w:rsidRPr="003B427F" w:rsidRDefault="000B6318" w:rsidP="00BB5C3E">
      <w:pPr>
        <w:pStyle w:val="a7"/>
        <w:tabs>
          <w:tab w:val="left" w:pos="0"/>
          <w:tab w:val="left" w:pos="284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>деятельность по вопросу пропаганды традиций, уклада жизни</w:t>
      </w:r>
      <w:r w:rsidR="008B7357">
        <w:rPr>
          <w:sz w:val="28"/>
          <w:szCs w:val="28"/>
          <w:lang w:val="ru-RU"/>
        </w:rPr>
        <w:t xml:space="preserve"> </w:t>
      </w:r>
      <w:r w:rsidRPr="00122DE4">
        <w:rPr>
          <w:sz w:val="28"/>
          <w:szCs w:val="28"/>
          <w:lang w:val="ru-RU"/>
        </w:rPr>
        <w:t>ДОУ;</w:t>
      </w:r>
    </w:p>
    <w:p w:rsidR="000B6318" w:rsidRPr="003B427F" w:rsidRDefault="000B6318" w:rsidP="00BB5C3E">
      <w:pPr>
        <w:pStyle w:val="a7"/>
        <w:tabs>
          <w:tab w:val="left" w:pos="0"/>
          <w:tab w:val="left" w:pos="284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ab/>
      </w:r>
      <w:r w:rsidRPr="003B427F">
        <w:rPr>
          <w:sz w:val="28"/>
          <w:szCs w:val="28"/>
          <w:lang w:val="ru-RU"/>
        </w:rPr>
        <w:tab/>
        <w:t xml:space="preserve">содействует созданию необходимых условий для разностороннего развития </w:t>
      </w:r>
      <w:r w:rsidR="006F10BE">
        <w:rPr>
          <w:sz w:val="28"/>
          <w:szCs w:val="28"/>
          <w:lang w:val="ru-RU"/>
        </w:rPr>
        <w:t>воспитанников</w:t>
      </w:r>
      <w:r w:rsidRPr="003B427F">
        <w:rPr>
          <w:sz w:val="28"/>
          <w:szCs w:val="28"/>
          <w:lang w:val="ru-RU"/>
        </w:rPr>
        <w:t xml:space="preserve"> и профессионального роста педагогов; </w:t>
      </w:r>
    </w:p>
    <w:p w:rsidR="000B6318" w:rsidRPr="003B427F" w:rsidRDefault="000B6318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ab/>
        <w:t xml:space="preserve">по представлению педагогического совета обсуждает необходимость введения новых образовательных программ; </w:t>
      </w:r>
    </w:p>
    <w:p w:rsidR="000B6318" w:rsidRDefault="000B6318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ab/>
        <w:t>заслушивает отчеты о работе заведующего, вносит предложения по совершенствованию работы заведующего ДОУ.</w:t>
      </w:r>
    </w:p>
    <w:p w:rsidR="006F10BE" w:rsidRPr="003B427F" w:rsidRDefault="006F10BE" w:rsidP="00BB5C3E">
      <w:pPr>
        <w:pStyle w:val="a7"/>
        <w:tabs>
          <w:tab w:val="left" w:pos="0"/>
        </w:tabs>
        <w:spacing w:after="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3B427F">
        <w:rPr>
          <w:sz w:val="28"/>
          <w:szCs w:val="28"/>
          <w:lang w:val="ru-RU"/>
        </w:rPr>
        <w:t xml:space="preserve">редседатель </w:t>
      </w:r>
      <w:r w:rsidRPr="007013FF">
        <w:rPr>
          <w:sz w:val="28"/>
          <w:szCs w:val="28"/>
          <w:lang w:val="ru-RU"/>
        </w:rPr>
        <w:t>совета ДОУ</w:t>
      </w:r>
      <w:r w:rsidRPr="003B427F">
        <w:rPr>
          <w:sz w:val="28"/>
          <w:szCs w:val="28"/>
          <w:lang w:val="ru-RU"/>
        </w:rPr>
        <w:t xml:space="preserve"> совместно с заведующим может</w:t>
      </w:r>
    </w:p>
    <w:p w:rsidR="006F10BE" w:rsidRPr="003B427F" w:rsidRDefault="006F10BE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3B427F">
        <w:rPr>
          <w:sz w:val="28"/>
          <w:szCs w:val="28"/>
          <w:lang w:val="ru-RU"/>
        </w:rPr>
        <w:t xml:space="preserve">представлять в государственных, муниципальных, общественных органах управления </w:t>
      </w:r>
      <w:r>
        <w:rPr>
          <w:sz w:val="28"/>
          <w:szCs w:val="28"/>
          <w:lang w:val="ru-RU"/>
        </w:rPr>
        <w:t>интересы ДОУ.</w:t>
      </w:r>
    </w:p>
    <w:p w:rsidR="00A12000" w:rsidRPr="00A12000" w:rsidRDefault="00A12000" w:rsidP="00BB5C3E">
      <w:pPr>
        <w:pStyle w:val="a7"/>
        <w:spacing w:after="0"/>
        <w:contextualSpacing/>
        <w:jc w:val="both"/>
        <w:rPr>
          <w:sz w:val="28"/>
          <w:szCs w:val="28"/>
          <w:lang w:val="ru-RU"/>
        </w:rPr>
      </w:pPr>
      <w:r w:rsidRPr="006F10BE">
        <w:rPr>
          <w:sz w:val="28"/>
          <w:szCs w:val="28"/>
          <w:lang w:val="ru-RU"/>
        </w:rPr>
        <w:t>Решения совета ДОУ оформляются протоколами. Р</w:t>
      </w:r>
      <w:r w:rsidR="006F10BE">
        <w:rPr>
          <w:sz w:val="28"/>
          <w:szCs w:val="28"/>
          <w:lang w:val="ru-RU"/>
        </w:rPr>
        <w:t>ешения</w:t>
      </w:r>
      <w:r w:rsidR="008B7357">
        <w:rPr>
          <w:sz w:val="28"/>
          <w:szCs w:val="28"/>
          <w:lang w:val="ru-RU"/>
        </w:rPr>
        <w:t xml:space="preserve"> </w:t>
      </w:r>
      <w:r w:rsidR="00156192" w:rsidRPr="006F10BE">
        <w:rPr>
          <w:sz w:val="28"/>
          <w:szCs w:val="28"/>
          <w:lang w:val="ru-RU"/>
        </w:rPr>
        <w:t>совета</w:t>
      </w:r>
      <w:r w:rsidRPr="006F10BE">
        <w:rPr>
          <w:sz w:val="28"/>
          <w:szCs w:val="28"/>
          <w:lang w:val="ru-RU"/>
        </w:rPr>
        <w:t xml:space="preserve"> ДОУ размещается на информ</w:t>
      </w:r>
      <w:r w:rsidR="00156192" w:rsidRPr="006F10BE">
        <w:rPr>
          <w:sz w:val="28"/>
          <w:szCs w:val="28"/>
          <w:lang w:val="ru-RU"/>
        </w:rPr>
        <w:t>ационном стенде</w:t>
      </w:r>
      <w:r w:rsidR="008B7357">
        <w:rPr>
          <w:sz w:val="28"/>
          <w:szCs w:val="28"/>
          <w:lang w:val="ru-RU"/>
        </w:rPr>
        <w:t xml:space="preserve"> </w:t>
      </w:r>
      <w:proofErr w:type="gramStart"/>
      <w:r w:rsidR="006F10BE">
        <w:rPr>
          <w:sz w:val="28"/>
          <w:szCs w:val="28"/>
          <w:lang w:val="ru-RU"/>
        </w:rPr>
        <w:t>ДОУ</w:t>
      </w:r>
      <w:proofErr w:type="gramEnd"/>
      <w:r w:rsidR="006F10BE">
        <w:rPr>
          <w:sz w:val="28"/>
          <w:szCs w:val="28"/>
          <w:lang w:val="ru-RU"/>
        </w:rPr>
        <w:t xml:space="preserve"> и являю</w:t>
      </w:r>
      <w:r w:rsidRPr="006F10BE">
        <w:rPr>
          <w:sz w:val="28"/>
          <w:szCs w:val="28"/>
          <w:lang w:val="ru-RU"/>
        </w:rPr>
        <w:t>тся обязательным</w:t>
      </w:r>
      <w:r w:rsidR="006F10BE">
        <w:rPr>
          <w:sz w:val="28"/>
          <w:szCs w:val="28"/>
          <w:lang w:val="ru-RU"/>
        </w:rPr>
        <w:t>и</w:t>
      </w:r>
      <w:r w:rsidRPr="006F10BE">
        <w:rPr>
          <w:sz w:val="28"/>
          <w:szCs w:val="28"/>
          <w:lang w:val="ru-RU"/>
        </w:rPr>
        <w:t xml:space="preserve"> для всех </w:t>
      </w:r>
      <w:r w:rsidR="00156192" w:rsidRPr="006F10BE">
        <w:rPr>
          <w:sz w:val="28"/>
          <w:szCs w:val="28"/>
          <w:lang w:val="ru-RU"/>
        </w:rPr>
        <w:t>участников образовательных отношений</w:t>
      </w:r>
      <w:r w:rsidRPr="006F10BE">
        <w:rPr>
          <w:sz w:val="28"/>
          <w:szCs w:val="28"/>
          <w:lang w:val="ru-RU"/>
        </w:rPr>
        <w:t>.</w:t>
      </w:r>
    </w:p>
    <w:p w:rsidR="000B6318" w:rsidRPr="004758CD" w:rsidRDefault="000B6318" w:rsidP="00BB5C3E">
      <w:pPr>
        <w:pStyle w:val="a7"/>
        <w:tabs>
          <w:tab w:val="left" w:pos="0"/>
        </w:tabs>
        <w:spacing w:after="0"/>
        <w:contextualSpacing/>
        <w:jc w:val="both"/>
        <w:rPr>
          <w:sz w:val="28"/>
          <w:szCs w:val="28"/>
          <w:lang w:val="ru-RU"/>
        </w:rPr>
      </w:pPr>
      <w:r w:rsidRPr="004758CD">
        <w:rPr>
          <w:sz w:val="28"/>
          <w:szCs w:val="28"/>
          <w:lang w:val="ru-RU"/>
        </w:rPr>
        <w:t xml:space="preserve">Все решения совета </w:t>
      </w:r>
      <w:r w:rsidR="007013FF" w:rsidRPr="004758CD">
        <w:rPr>
          <w:sz w:val="28"/>
          <w:szCs w:val="28"/>
          <w:lang w:val="ru-RU"/>
        </w:rPr>
        <w:t>ДОУ</w:t>
      </w:r>
      <w:r w:rsidRPr="004758CD">
        <w:rPr>
          <w:sz w:val="28"/>
          <w:szCs w:val="28"/>
          <w:lang w:val="ru-RU"/>
        </w:rPr>
        <w:t xml:space="preserve"> своевременно доводятся до сведения</w:t>
      </w:r>
      <w:r w:rsidR="00514178" w:rsidRPr="004758CD">
        <w:rPr>
          <w:sz w:val="28"/>
          <w:szCs w:val="28"/>
          <w:lang w:val="ru-RU"/>
        </w:rPr>
        <w:t xml:space="preserve"> трудового </w:t>
      </w:r>
    </w:p>
    <w:p w:rsidR="000B6318" w:rsidRPr="004758CD" w:rsidRDefault="004758CD" w:rsidP="00BB5C3E">
      <w:pPr>
        <w:pStyle w:val="a7"/>
        <w:tabs>
          <w:tab w:val="left" w:pos="0"/>
        </w:tabs>
        <w:spacing w:after="0"/>
        <w:ind w:left="0"/>
        <w:contextualSpacing/>
        <w:jc w:val="both"/>
        <w:rPr>
          <w:sz w:val="28"/>
          <w:szCs w:val="28"/>
          <w:lang w:val="ru-RU"/>
        </w:rPr>
      </w:pPr>
      <w:r w:rsidRPr="004758CD">
        <w:rPr>
          <w:sz w:val="28"/>
          <w:szCs w:val="28"/>
          <w:lang w:val="ru-RU"/>
        </w:rPr>
        <w:t xml:space="preserve">Коллектива и </w:t>
      </w:r>
      <w:r w:rsidR="000B6318" w:rsidRPr="004758CD">
        <w:rPr>
          <w:sz w:val="28"/>
          <w:szCs w:val="28"/>
          <w:lang w:val="ru-RU"/>
        </w:rPr>
        <w:t xml:space="preserve"> родителей</w:t>
      </w:r>
      <w:r w:rsidRPr="004758CD">
        <w:rPr>
          <w:sz w:val="28"/>
          <w:szCs w:val="28"/>
          <w:lang w:val="ru-RU"/>
        </w:rPr>
        <w:t xml:space="preserve"> (законных представителей)</w:t>
      </w:r>
      <w:r w:rsidR="000B6318" w:rsidRPr="004758CD">
        <w:rPr>
          <w:sz w:val="28"/>
          <w:szCs w:val="28"/>
          <w:lang w:val="ru-RU"/>
        </w:rPr>
        <w:t xml:space="preserve">. </w:t>
      </w:r>
    </w:p>
    <w:p w:rsidR="00590744" w:rsidRDefault="00514178" w:rsidP="00BB5C3E">
      <w:pPr>
        <w:pStyle w:val="a7"/>
        <w:spacing w:after="0"/>
        <w:ind w:left="0"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3.13</w:t>
      </w:r>
      <w:r w:rsidR="000B6318">
        <w:rPr>
          <w:sz w:val="28"/>
          <w:szCs w:val="28"/>
          <w:lang w:val="ru-RU"/>
        </w:rPr>
        <w:t>.</w:t>
      </w:r>
      <w:r w:rsidR="00007044" w:rsidRPr="00C2168B">
        <w:rPr>
          <w:i/>
          <w:sz w:val="28"/>
          <w:szCs w:val="28"/>
          <w:lang w:val="ru-RU"/>
        </w:rPr>
        <w:t>Педагогический совет</w:t>
      </w:r>
      <w:r w:rsidR="00007044" w:rsidRPr="00007044">
        <w:rPr>
          <w:i/>
          <w:sz w:val="28"/>
          <w:szCs w:val="28"/>
          <w:lang w:val="ru-RU"/>
        </w:rPr>
        <w:t xml:space="preserve">. </w:t>
      </w:r>
      <w:r w:rsidR="00007044" w:rsidRPr="00007044">
        <w:rPr>
          <w:sz w:val="28"/>
          <w:szCs w:val="28"/>
          <w:lang w:val="ru-RU"/>
        </w:rPr>
        <w:t>Управление педагогической деятельностью осуществляет педаг</w:t>
      </w:r>
      <w:r w:rsidR="004758CD">
        <w:rPr>
          <w:sz w:val="28"/>
          <w:szCs w:val="28"/>
          <w:lang w:val="ru-RU"/>
        </w:rPr>
        <w:t>огический совет</w:t>
      </w:r>
      <w:r w:rsidR="008B7357">
        <w:rPr>
          <w:sz w:val="28"/>
          <w:szCs w:val="28"/>
          <w:lang w:val="ru-RU"/>
        </w:rPr>
        <w:t xml:space="preserve"> </w:t>
      </w:r>
      <w:r w:rsidR="004758CD">
        <w:rPr>
          <w:sz w:val="28"/>
          <w:szCs w:val="28"/>
          <w:lang w:val="ru-RU"/>
        </w:rPr>
        <w:t>(</w:t>
      </w:r>
      <w:r w:rsidR="00824BD6">
        <w:rPr>
          <w:sz w:val="28"/>
          <w:szCs w:val="28"/>
          <w:lang w:val="ru-RU"/>
        </w:rPr>
        <w:t>далее педсовет</w:t>
      </w:r>
      <w:r w:rsidR="004758CD">
        <w:rPr>
          <w:sz w:val="28"/>
          <w:szCs w:val="28"/>
          <w:lang w:val="ru-RU"/>
        </w:rPr>
        <w:t>)</w:t>
      </w:r>
      <w:r w:rsidR="00824BD6">
        <w:rPr>
          <w:sz w:val="28"/>
          <w:szCs w:val="28"/>
          <w:lang w:val="ru-RU"/>
        </w:rPr>
        <w:t xml:space="preserve">, действует бессрочно и включает в себя </w:t>
      </w:r>
      <w:r w:rsidR="00C2168B">
        <w:rPr>
          <w:sz w:val="28"/>
          <w:szCs w:val="28"/>
          <w:lang w:val="ru-RU"/>
        </w:rPr>
        <w:t>всех педагогических работников</w:t>
      </w:r>
      <w:r w:rsidR="00824BD6">
        <w:rPr>
          <w:sz w:val="28"/>
          <w:szCs w:val="28"/>
          <w:lang w:val="ru-RU"/>
        </w:rPr>
        <w:t xml:space="preserve">. </w:t>
      </w:r>
      <w:r w:rsidR="00F51EF8">
        <w:rPr>
          <w:sz w:val="28"/>
          <w:szCs w:val="28"/>
          <w:lang w:val="ru-RU"/>
        </w:rPr>
        <w:t xml:space="preserve">Заседания педсовета проводятся </w:t>
      </w:r>
      <w:r w:rsidR="00F51EF8" w:rsidRPr="006F10BE">
        <w:rPr>
          <w:sz w:val="28"/>
          <w:szCs w:val="28"/>
          <w:lang w:val="ru-RU"/>
        </w:rPr>
        <w:t>не реже 3 раз в год.</w:t>
      </w:r>
      <w:r w:rsidR="008B7357">
        <w:rPr>
          <w:sz w:val="28"/>
          <w:szCs w:val="28"/>
          <w:lang w:val="ru-RU"/>
        </w:rPr>
        <w:t xml:space="preserve"> </w:t>
      </w:r>
      <w:r w:rsidR="00824BD6">
        <w:rPr>
          <w:sz w:val="28"/>
          <w:szCs w:val="28"/>
          <w:lang w:val="ru-RU"/>
        </w:rPr>
        <w:t>Н</w:t>
      </w:r>
      <w:r w:rsidR="00007044" w:rsidRPr="00007044">
        <w:rPr>
          <w:sz w:val="28"/>
          <w:szCs w:val="28"/>
          <w:lang w:val="ru-RU"/>
        </w:rPr>
        <w:t>а заседаниях педсовета могут присутствовать с правом сов</w:t>
      </w:r>
      <w:r w:rsidR="006F10BE">
        <w:rPr>
          <w:sz w:val="28"/>
          <w:szCs w:val="28"/>
          <w:lang w:val="ru-RU"/>
        </w:rPr>
        <w:t>ещательного голоса представители</w:t>
      </w:r>
      <w:r w:rsidR="00007044" w:rsidRPr="00007044">
        <w:rPr>
          <w:sz w:val="28"/>
          <w:szCs w:val="28"/>
          <w:lang w:val="ru-RU"/>
        </w:rPr>
        <w:t xml:space="preserve"> у</w:t>
      </w:r>
      <w:r w:rsidR="006F10BE">
        <w:rPr>
          <w:sz w:val="28"/>
          <w:szCs w:val="28"/>
          <w:lang w:val="ru-RU"/>
        </w:rPr>
        <w:t>чредителя, представители</w:t>
      </w:r>
      <w:r w:rsidR="00824BD6">
        <w:rPr>
          <w:sz w:val="28"/>
          <w:szCs w:val="28"/>
          <w:lang w:val="ru-RU"/>
        </w:rPr>
        <w:t xml:space="preserve"> здраво</w:t>
      </w:r>
      <w:r w:rsidR="00007044" w:rsidRPr="00007044">
        <w:rPr>
          <w:sz w:val="28"/>
          <w:szCs w:val="28"/>
          <w:lang w:val="ru-RU"/>
        </w:rPr>
        <w:t>охранения.</w:t>
      </w:r>
    </w:p>
    <w:p w:rsidR="00007044" w:rsidRPr="00007044" w:rsidRDefault="00007044" w:rsidP="00BB5C3E">
      <w:pPr>
        <w:pStyle w:val="a7"/>
        <w:spacing w:after="0"/>
        <w:ind w:left="0" w:firstLine="709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Функции педсовета:</w:t>
      </w:r>
    </w:p>
    <w:p w:rsidR="00007044" w:rsidRPr="00007044" w:rsidRDefault="00007044" w:rsidP="00BB5C3E">
      <w:pPr>
        <w:pStyle w:val="a7"/>
        <w:spacing w:after="0"/>
        <w:ind w:left="0" w:firstLine="709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 xml:space="preserve">определяет направление образовательной деятельности </w:t>
      </w:r>
      <w:r w:rsidR="00590744">
        <w:rPr>
          <w:sz w:val="28"/>
          <w:szCs w:val="28"/>
          <w:lang w:val="ru-RU"/>
        </w:rPr>
        <w:t>ДОУ</w:t>
      </w:r>
      <w:r w:rsidRPr="00007044">
        <w:rPr>
          <w:sz w:val="28"/>
          <w:szCs w:val="28"/>
          <w:lang w:val="ru-RU"/>
        </w:rPr>
        <w:t>;</w:t>
      </w:r>
    </w:p>
    <w:p w:rsidR="00007044" w:rsidRDefault="00007044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 xml:space="preserve">обсуждает вопросы содержания, форм и методов образовательного процесса, планирования образовательной деятельности </w:t>
      </w:r>
      <w:r w:rsidR="00590744">
        <w:rPr>
          <w:sz w:val="28"/>
          <w:szCs w:val="28"/>
          <w:lang w:val="ru-RU"/>
        </w:rPr>
        <w:t>ДОУ</w:t>
      </w:r>
      <w:r w:rsidRPr="00007044">
        <w:rPr>
          <w:sz w:val="28"/>
          <w:szCs w:val="28"/>
          <w:lang w:val="ru-RU"/>
        </w:rPr>
        <w:t>;</w:t>
      </w:r>
    </w:p>
    <w:p w:rsidR="00C51D31" w:rsidRPr="00007044" w:rsidRDefault="00C51D31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разрабатывает и утверждает</w:t>
      </w:r>
      <w:r w:rsidR="006F10BE">
        <w:rPr>
          <w:sz w:val="28"/>
          <w:szCs w:val="28"/>
          <w:lang w:val="ru-RU"/>
        </w:rPr>
        <w:t xml:space="preserve"> основную</w:t>
      </w:r>
      <w:r>
        <w:rPr>
          <w:sz w:val="28"/>
          <w:szCs w:val="28"/>
          <w:lang w:val="ru-RU"/>
        </w:rPr>
        <w:t xml:space="preserve"> образовательную программу дошкольного образования, адаптированные общеобразовательные программы</w:t>
      </w:r>
      <w:r w:rsidR="002D675E">
        <w:rPr>
          <w:sz w:val="28"/>
          <w:szCs w:val="28"/>
          <w:lang w:val="ru-RU"/>
        </w:rPr>
        <w:t xml:space="preserve"> для </w:t>
      </w:r>
      <w:proofErr w:type="gramStart"/>
      <w:r w:rsidR="002D675E">
        <w:rPr>
          <w:sz w:val="28"/>
          <w:szCs w:val="28"/>
          <w:lang w:val="ru-RU"/>
        </w:rPr>
        <w:t>обучающихся</w:t>
      </w:r>
      <w:proofErr w:type="gramEnd"/>
      <w:r w:rsidR="002D675E">
        <w:rPr>
          <w:sz w:val="28"/>
          <w:szCs w:val="28"/>
          <w:lang w:val="ru-RU"/>
        </w:rPr>
        <w:t xml:space="preserve"> с ограниченными возможностями здоровья;</w:t>
      </w:r>
    </w:p>
    <w:p w:rsidR="00007044" w:rsidRPr="00007044" w:rsidRDefault="00007044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рассматривает вопросы повышения квалификации и переподготовки кадров;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организует выявление, обобщение, распрос</w:t>
      </w:r>
      <w:r w:rsidR="00590744">
        <w:rPr>
          <w:sz w:val="28"/>
          <w:szCs w:val="28"/>
          <w:lang w:val="ru-RU"/>
        </w:rPr>
        <w:t>транение, внедрение педагогичес</w:t>
      </w:r>
      <w:r w:rsidRPr="00007044">
        <w:rPr>
          <w:sz w:val="28"/>
          <w:szCs w:val="28"/>
          <w:lang w:val="ru-RU"/>
        </w:rPr>
        <w:t>кого опыта;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 xml:space="preserve">внедряет и распространяет новые педагогические идеи, технологии, формы работы в практику; 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рассматривает и принимает решение о дальнейшем использовании авторских разработок педагогов, направленных на реализ</w:t>
      </w:r>
      <w:r w:rsidR="006774A2">
        <w:rPr>
          <w:sz w:val="28"/>
          <w:szCs w:val="28"/>
          <w:lang w:val="ru-RU"/>
        </w:rPr>
        <w:t xml:space="preserve">ацию </w:t>
      </w:r>
      <w:r w:rsidR="006F10BE">
        <w:rPr>
          <w:sz w:val="28"/>
          <w:szCs w:val="28"/>
          <w:lang w:val="ru-RU"/>
        </w:rPr>
        <w:t xml:space="preserve">основной </w:t>
      </w:r>
      <w:r w:rsidR="006774A2">
        <w:rPr>
          <w:sz w:val="28"/>
          <w:szCs w:val="28"/>
          <w:lang w:val="ru-RU"/>
        </w:rPr>
        <w:t>образовательной программы;</w:t>
      </w:r>
    </w:p>
    <w:p w:rsid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заслушивает отчеты заведующего о создании условий для реализации образовательн</w:t>
      </w:r>
      <w:r w:rsidR="00590744">
        <w:rPr>
          <w:sz w:val="28"/>
          <w:szCs w:val="28"/>
          <w:lang w:val="ru-RU"/>
        </w:rPr>
        <w:t>ой</w:t>
      </w:r>
      <w:r w:rsidRPr="00007044">
        <w:rPr>
          <w:sz w:val="28"/>
          <w:szCs w:val="28"/>
          <w:lang w:val="ru-RU"/>
        </w:rPr>
        <w:t xml:space="preserve"> программ</w:t>
      </w:r>
      <w:r w:rsidR="00590744">
        <w:rPr>
          <w:sz w:val="28"/>
          <w:szCs w:val="28"/>
          <w:lang w:val="ru-RU"/>
        </w:rPr>
        <w:t>ы</w:t>
      </w:r>
      <w:r w:rsidRPr="00007044">
        <w:rPr>
          <w:sz w:val="28"/>
          <w:szCs w:val="28"/>
          <w:lang w:val="ru-RU"/>
        </w:rPr>
        <w:t>;</w:t>
      </w:r>
    </w:p>
    <w:p w:rsidR="00D07AEE" w:rsidRDefault="00156192" w:rsidP="00BB5C3E">
      <w:pPr>
        <w:pStyle w:val="a7"/>
        <w:tabs>
          <w:tab w:val="left" w:pos="0"/>
        </w:tabs>
        <w:spacing w:after="0"/>
        <w:ind w:left="284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774A2">
        <w:rPr>
          <w:sz w:val="28"/>
          <w:szCs w:val="28"/>
          <w:lang w:val="ru-RU"/>
        </w:rPr>
        <w:t>принимает локальные нормативные акты по вопросам организации</w:t>
      </w:r>
      <w:r w:rsidR="000E2673">
        <w:rPr>
          <w:sz w:val="28"/>
          <w:szCs w:val="28"/>
          <w:lang w:val="ru-RU"/>
        </w:rPr>
        <w:t xml:space="preserve"> и осуществления образовательной деятельности</w:t>
      </w:r>
      <w:r w:rsidR="00D07AEE">
        <w:rPr>
          <w:sz w:val="28"/>
          <w:szCs w:val="28"/>
          <w:lang w:val="ru-RU"/>
        </w:rPr>
        <w:t>.</w:t>
      </w:r>
    </w:p>
    <w:p w:rsidR="006774A2" w:rsidRPr="00007044" w:rsidRDefault="00D07AEE" w:rsidP="00BB5C3E">
      <w:pPr>
        <w:pStyle w:val="a7"/>
        <w:tabs>
          <w:tab w:val="left" w:pos="0"/>
        </w:tabs>
        <w:spacing w:after="0"/>
        <w:ind w:left="284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156192" w:rsidRPr="003B427F">
        <w:rPr>
          <w:sz w:val="28"/>
          <w:szCs w:val="28"/>
          <w:lang w:val="ru-RU"/>
        </w:rPr>
        <w:t xml:space="preserve">редседатель </w:t>
      </w:r>
      <w:r w:rsidR="00156192" w:rsidRPr="007013FF">
        <w:rPr>
          <w:sz w:val="28"/>
          <w:szCs w:val="28"/>
          <w:lang w:val="ru-RU"/>
        </w:rPr>
        <w:t>совета ДОУ</w:t>
      </w:r>
      <w:r w:rsidR="008B7357">
        <w:rPr>
          <w:sz w:val="28"/>
          <w:szCs w:val="28"/>
          <w:lang w:val="ru-RU"/>
        </w:rPr>
        <w:t xml:space="preserve"> </w:t>
      </w:r>
      <w:r w:rsidR="00156192" w:rsidRPr="00D07AEE">
        <w:rPr>
          <w:sz w:val="28"/>
          <w:szCs w:val="28"/>
          <w:lang w:val="ru-RU"/>
        </w:rPr>
        <w:t>совместно с заведующим может представлять в государственных, муниципальных, общественных органах управления интересы ДОУ.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Заседания педсовета правомочны, если на них присутствует не менее половины его состава. Решение считается принятым, если за него проголосовало большинство присутствующих.</w:t>
      </w:r>
    </w:p>
    <w:p w:rsidR="00007044" w:rsidRPr="00007044" w:rsidRDefault="00304087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D07AEE">
        <w:rPr>
          <w:sz w:val="28"/>
          <w:szCs w:val="28"/>
          <w:lang w:val="ru-RU"/>
        </w:rPr>
        <w:t>Решения педсовета ДОУ оформляются протоколами</w:t>
      </w:r>
      <w:r w:rsidR="00D07AEE">
        <w:rPr>
          <w:sz w:val="28"/>
          <w:szCs w:val="28"/>
          <w:lang w:val="ru-RU"/>
        </w:rPr>
        <w:t>.</w:t>
      </w:r>
      <w:r w:rsidR="008B7357">
        <w:rPr>
          <w:sz w:val="28"/>
          <w:szCs w:val="28"/>
          <w:lang w:val="ru-RU"/>
        </w:rPr>
        <w:t xml:space="preserve"> </w:t>
      </w:r>
      <w:r w:rsidR="00007044" w:rsidRPr="00007044">
        <w:rPr>
          <w:sz w:val="28"/>
          <w:szCs w:val="28"/>
          <w:lang w:val="ru-RU"/>
        </w:rPr>
        <w:t>Решение, принятое в пределах компетенции педсовета и не противоречащее законодательству, является обязательным</w:t>
      </w:r>
      <w:r w:rsidR="00156192">
        <w:rPr>
          <w:sz w:val="28"/>
          <w:szCs w:val="28"/>
          <w:lang w:val="ru-RU"/>
        </w:rPr>
        <w:t xml:space="preserve"> для всех педагогических работников</w:t>
      </w:r>
      <w:r w:rsidR="00007044" w:rsidRPr="00007044">
        <w:rPr>
          <w:sz w:val="28"/>
          <w:szCs w:val="28"/>
          <w:lang w:val="ru-RU"/>
        </w:rPr>
        <w:t>.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 xml:space="preserve">Педсовет избирает председателя </w:t>
      </w:r>
      <w:r w:rsidR="00C2168B">
        <w:rPr>
          <w:sz w:val="28"/>
          <w:szCs w:val="28"/>
          <w:lang w:val="ru-RU"/>
        </w:rPr>
        <w:t xml:space="preserve">и секретаря </w:t>
      </w:r>
      <w:r w:rsidRPr="00007044">
        <w:rPr>
          <w:sz w:val="28"/>
          <w:szCs w:val="28"/>
          <w:lang w:val="ru-RU"/>
        </w:rPr>
        <w:t>сроком на год.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Председатель педсовета:</w:t>
      </w:r>
    </w:p>
    <w:p w:rsidR="00007044" w:rsidRPr="00007044" w:rsidRDefault="00007044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организует деятельность педсовета;</w:t>
      </w:r>
    </w:p>
    <w:p w:rsidR="00007044" w:rsidRPr="00007044" w:rsidRDefault="00007044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информирует членов педсовета о предстоящем заседании;</w:t>
      </w:r>
    </w:p>
    <w:p w:rsidR="00007044" w:rsidRP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определяет повестку заседания педсовета;</w:t>
      </w:r>
    </w:p>
    <w:p w:rsidR="00007044" w:rsidRDefault="00007044" w:rsidP="00BB5C3E">
      <w:pPr>
        <w:pStyle w:val="a7"/>
        <w:spacing w:after="0"/>
        <w:ind w:left="284" w:firstLine="424"/>
        <w:contextualSpacing/>
        <w:jc w:val="both"/>
        <w:rPr>
          <w:sz w:val="28"/>
          <w:szCs w:val="28"/>
          <w:lang w:val="ru-RU"/>
        </w:rPr>
      </w:pPr>
      <w:r w:rsidRPr="00007044">
        <w:rPr>
          <w:sz w:val="28"/>
          <w:szCs w:val="28"/>
          <w:lang w:val="ru-RU"/>
        </w:rPr>
        <w:t>контролиру</w:t>
      </w:r>
      <w:r w:rsidR="00C2168B">
        <w:rPr>
          <w:sz w:val="28"/>
          <w:szCs w:val="28"/>
          <w:lang w:val="ru-RU"/>
        </w:rPr>
        <w:t>ет выполнение решений педсовета.</w:t>
      </w:r>
    </w:p>
    <w:p w:rsidR="00D64B53" w:rsidRPr="00394603" w:rsidRDefault="00A96225" w:rsidP="00BB5C3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D93190" w:rsidRPr="00394603">
        <w:rPr>
          <w:rFonts w:ascii="Times New Roman" w:hAnsi="Times New Roman" w:cs="Times New Roman"/>
          <w:sz w:val="28"/>
          <w:szCs w:val="28"/>
        </w:rPr>
        <w:t>.</w:t>
      </w:r>
      <w:r w:rsidR="00EF4DC7" w:rsidRPr="00394603">
        <w:rPr>
          <w:rFonts w:ascii="Times New Roman" w:hAnsi="Times New Roman" w:cs="Times New Roman"/>
          <w:sz w:val="28"/>
          <w:szCs w:val="28"/>
        </w:rPr>
        <w:t xml:space="preserve">ДОУ принимает </w:t>
      </w:r>
      <w:r w:rsidR="00B30334" w:rsidRPr="00394603">
        <w:rPr>
          <w:rFonts w:ascii="Times New Roman" w:hAnsi="Times New Roman" w:cs="Times New Roman"/>
          <w:sz w:val="28"/>
          <w:szCs w:val="28"/>
        </w:rPr>
        <w:t>л</w:t>
      </w:r>
      <w:r w:rsidR="00EF4DC7" w:rsidRPr="00394603">
        <w:rPr>
          <w:rFonts w:ascii="Times New Roman" w:hAnsi="Times New Roman" w:cs="Times New Roman"/>
          <w:sz w:val="28"/>
          <w:szCs w:val="28"/>
        </w:rPr>
        <w:t>окальные нормативные акты, содержащие нормы, регулирующие</w:t>
      </w:r>
      <w:r w:rsidR="00B30334" w:rsidRPr="00394603">
        <w:rPr>
          <w:rFonts w:ascii="Times New Roman" w:hAnsi="Times New Roman" w:cs="Times New Roman"/>
          <w:sz w:val="28"/>
          <w:szCs w:val="28"/>
        </w:rPr>
        <w:t xml:space="preserve"> образовательные отношения, в пределах своей компетенции, </w:t>
      </w:r>
      <w:r w:rsidR="00EF4DC7" w:rsidRPr="00394603">
        <w:rPr>
          <w:rFonts w:ascii="Times New Roman" w:hAnsi="Times New Roman" w:cs="Times New Roman"/>
          <w:sz w:val="28"/>
          <w:szCs w:val="28"/>
        </w:rPr>
        <w:t xml:space="preserve">в </w:t>
      </w:r>
      <w:r w:rsidR="00B30334" w:rsidRPr="00394603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EF4DC7" w:rsidRPr="00394603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B30334" w:rsidRPr="00394603">
        <w:rPr>
          <w:rFonts w:ascii="Times New Roman" w:hAnsi="Times New Roman" w:cs="Times New Roman"/>
          <w:sz w:val="28"/>
          <w:szCs w:val="28"/>
        </w:rPr>
        <w:t>.</w:t>
      </w:r>
    </w:p>
    <w:p w:rsidR="007435E3" w:rsidRPr="00394603" w:rsidRDefault="007435E3" w:rsidP="00BB5C3E">
      <w:pPr>
        <w:pStyle w:val="a7"/>
        <w:spacing w:after="0"/>
        <w:contextualSpacing/>
        <w:jc w:val="both"/>
        <w:rPr>
          <w:b/>
          <w:sz w:val="28"/>
          <w:szCs w:val="28"/>
          <w:lang w:val="ru-RU"/>
        </w:rPr>
      </w:pPr>
    </w:p>
    <w:p w:rsidR="00D64B53" w:rsidRPr="00A13B33" w:rsidRDefault="00D64B53" w:rsidP="00BB5C3E">
      <w:pPr>
        <w:pStyle w:val="a7"/>
        <w:spacing w:after="0"/>
        <w:contextualSpacing/>
        <w:jc w:val="center"/>
        <w:rPr>
          <w:b/>
          <w:sz w:val="28"/>
          <w:szCs w:val="28"/>
          <w:lang w:val="ru-RU"/>
        </w:rPr>
      </w:pPr>
      <w:r w:rsidRPr="00A13B33">
        <w:rPr>
          <w:b/>
          <w:sz w:val="28"/>
          <w:szCs w:val="28"/>
          <w:lang w:val="ru-RU"/>
        </w:rPr>
        <w:t xml:space="preserve">4. </w:t>
      </w:r>
      <w:r w:rsidR="00C36CFF">
        <w:rPr>
          <w:b/>
          <w:sz w:val="28"/>
          <w:szCs w:val="28"/>
          <w:lang w:val="ru-RU"/>
        </w:rPr>
        <w:t>Имущество</w:t>
      </w:r>
      <w:r w:rsidR="008B7357">
        <w:rPr>
          <w:b/>
          <w:sz w:val="28"/>
          <w:szCs w:val="28"/>
          <w:lang w:val="ru-RU"/>
        </w:rPr>
        <w:t xml:space="preserve"> </w:t>
      </w:r>
      <w:r w:rsidR="00816B54">
        <w:rPr>
          <w:b/>
          <w:sz w:val="28"/>
          <w:szCs w:val="28"/>
          <w:lang w:val="ru-RU"/>
        </w:rPr>
        <w:t>ДОУ</w:t>
      </w:r>
    </w:p>
    <w:p w:rsidR="00A13B33" w:rsidRPr="00D64B53" w:rsidRDefault="00A13B33" w:rsidP="00BB5C3E">
      <w:pPr>
        <w:pStyle w:val="a7"/>
        <w:spacing w:after="0"/>
        <w:contextualSpacing/>
        <w:jc w:val="both"/>
        <w:rPr>
          <w:b/>
          <w:i/>
          <w:sz w:val="28"/>
          <w:szCs w:val="28"/>
          <w:lang w:val="ru-RU"/>
        </w:rPr>
      </w:pPr>
    </w:p>
    <w:p w:rsidR="004F43E3" w:rsidRDefault="00BC2A7F" w:rsidP="00BB5C3E">
      <w:pPr>
        <w:pStyle w:val="a7"/>
        <w:spacing w:after="0"/>
        <w:ind w:firstLine="425"/>
        <w:contextualSpacing/>
        <w:jc w:val="both"/>
        <w:rPr>
          <w:sz w:val="28"/>
          <w:szCs w:val="28"/>
          <w:lang w:val="ru-RU"/>
        </w:rPr>
      </w:pPr>
      <w:r w:rsidRPr="00BC2A7F">
        <w:rPr>
          <w:bCs/>
          <w:sz w:val="28"/>
          <w:szCs w:val="28"/>
          <w:lang w:val="ru-RU"/>
        </w:rPr>
        <w:t>4</w:t>
      </w:r>
      <w:r w:rsidR="00D64B53" w:rsidRPr="00BC2A7F">
        <w:rPr>
          <w:bCs/>
          <w:sz w:val="28"/>
          <w:szCs w:val="28"/>
          <w:lang w:val="ru-RU"/>
        </w:rPr>
        <w:t>.1.</w:t>
      </w:r>
      <w:r>
        <w:rPr>
          <w:sz w:val="28"/>
          <w:szCs w:val="28"/>
          <w:lang w:val="ru-RU"/>
        </w:rPr>
        <w:t>ДОУ</w:t>
      </w:r>
      <w:r w:rsidR="00D64B53" w:rsidRPr="00D64B53">
        <w:rPr>
          <w:sz w:val="28"/>
          <w:szCs w:val="28"/>
          <w:lang w:val="ru-RU"/>
        </w:rPr>
        <w:t xml:space="preserve"> в целях обеспечения обра</w:t>
      </w:r>
      <w:r w:rsidR="004F43E3">
        <w:rPr>
          <w:sz w:val="28"/>
          <w:szCs w:val="28"/>
          <w:lang w:val="ru-RU"/>
        </w:rPr>
        <w:t>зовательной деятельности вправе</w:t>
      </w:r>
    </w:p>
    <w:p w:rsidR="00D64B53" w:rsidRPr="00D64B53" w:rsidRDefault="00D64B53" w:rsidP="00BB5C3E">
      <w:pPr>
        <w:pStyle w:val="a7"/>
        <w:spacing w:after="0"/>
        <w:ind w:left="0"/>
        <w:contextualSpacing/>
        <w:jc w:val="both"/>
        <w:rPr>
          <w:sz w:val="28"/>
          <w:szCs w:val="28"/>
          <w:lang w:val="ru-RU"/>
        </w:rPr>
      </w:pPr>
      <w:proofErr w:type="gramStart"/>
      <w:r w:rsidRPr="00D64B53">
        <w:rPr>
          <w:sz w:val="28"/>
          <w:szCs w:val="28"/>
          <w:lang w:val="ru-RU"/>
        </w:rPr>
        <w:t>приобретать и осуществлять имущественные и неимущественные права, нести обязанности, быть истцом и ответчиком в арбитражном, третейском судах, судах общей юрисдикции в соответствии с действующим законодательством Российской Федерации.</w:t>
      </w:r>
      <w:proofErr w:type="gramEnd"/>
    </w:p>
    <w:p w:rsidR="004F43E3" w:rsidRDefault="00C36CFF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C2A7F" w:rsidRPr="00BC2A7F">
        <w:rPr>
          <w:rFonts w:ascii="Times New Roman" w:hAnsi="Times New Roman" w:cs="Times New Roman"/>
          <w:sz w:val="28"/>
          <w:szCs w:val="28"/>
        </w:rPr>
        <w:t>2.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За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в целях обеспечения образовательной</w:t>
      </w:r>
      <w:r w:rsidR="007B0D7F">
        <w:rPr>
          <w:rFonts w:ascii="Times New Roman" w:hAnsi="Times New Roman" w:cs="Times New Roman"/>
          <w:sz w:val="28"/>
          <w:szCs w:val="28"/>
        </w:rPr>
        <w:t xml:space="preserve"> деятельности в соответствии с 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8B7357">
        <w:rPr>
          <w:rFonts w:ascii="Times New Roman" w:hAnsi="Times New Roman" w:cs="Times New Roman"/>
          <w:sz w:val="28"/>
          <w:szCs w:val="28"/>
        </w:rPr>
        <w:t>собственник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закрепляет объекты права собственности: (здания, сооружения, имущество, оборудование, а также другое необходимое имущество потребительского, социального, культурного и иного назначения), принадлежащие </w:t>
      </w:r>
      <w:r w:rsidR="008B7357">
        <w:rPr>
          <w:rFonts w:ascii="Times New Roman" w:hAnsi="Times New Roman" w:cs="Times New Roman"/>
          <w:sz w:val="28"/>
          <w:szCs w:val="28"/>
        </w:rPr>
        <w:t>собственнику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на праве собственности. Имущество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находится в муниципальной собственности, отражается на самостоятельном балансе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4F43E3">
        <w:rPr>
          <w:rFonts w:ascii="Times New Roman" w:hAnsi="Times New Roman" w:cs="Times New Roman"/>
          <w:sz w:val="28"/>
          <w:szCs w:val="28"/>
        </w:rPr>
        <w:t xml:space="preserve"> и приватизации не подлежит.</w:t>
      </w:r>
    </w:p>
    <w:p w:rsidR="00BC2A7F" w:rsidRDefault="00D64B53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lastRenderedPageBreak/>
        <w:t xml:space="preserve">Земельный участок закрепляется за </w:t>
      </w:r>
      <w:r w:rsidR="00BC2A7F">
        <w:rPr>
          <w:rFonts w:ascii="Times New Roman" w:hAnsi="Times New Roman" w:cs="Times New Roman"/>
          <w:sz w:val="28"/>
          <w:szCs w:val="28"/>
        </w:rPr>
        <w:t xml:space="preserve">ДОУ </w:t>
      </w:r>
      <w:r w:rsidRPr="00D64B53">
        <w:rPr>
          <w:rFonts w:ascii="Times New Roman" w:hAnsi="Times New Roman" w:cs="Times New Roman"/>
          <w:sz w:val="28"/>
          <w:szCs w:val="28"/>
        </w:rPr>
        <w:t>на праве постоянного (бессрочного) пользования.</w:t>
      </w:r>
    </w:p>
    <w:p w:rsidR="00D64B53" w:rsidRPr="00D64B53" w:rsidRDefault="00C36CFF" w:rsidP="00BB5C3E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C2A7F">
        <w:rPr>
          <w:rFonts w:ascii="Times New Roman" w:hAnsi="Times New Roman" w:cs="Times New Roman"/>
          <w:sz w:val="28"/>
          <w:szCs w:val="28"/>
        </w:rPr>
        <w:t>3.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Объекты собственности, закрепленные </w:t>
      </w:r>
      <w:r w:rsidR="00A96225">
        <w:rPr>
          <w:rFonts w:ascii="Times New Roman" w:hAnsi="Times New Roman" w:cs="Times New Roman"/>
          <w:sz w:val="28"/>
          <w:szCs w:val="28"/>
        </w:rPr>
        <w:t>собственником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за </w:t>
      </w:r>
      <w:r w:rsidR="00BC2A7F">
        <w:rPr>
          <w:rFonts w:ascii="Times New Roman" w:hAnsi="Times New Roman" w:cs="Times New Roman"/>
          <w:sz w:val="28"/>
          <w:szCs w:val="28"/>
        </w:rPr>
        <w:t>ДОУ,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находятся в оперативном управлении. </w:t>
      </w:r>
    </w:p>
    <w:p w:rsidR="00D64B53" w:rsidRPr="00D64B53" w:rsidRDefault="00BC2A7F" w:rsidP="00BB5C3E">
      <w:pPr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владеет, пользуется имуществом, закрепленным за ним на праве оперативного управления,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собственника этого имущества.</w:t>
      </w:r>
    </w:p>
    <w:p w:rsidR="00D64B53" w:rsidRPr="00D64B53" w:rsidRDefault="00BC2A7F" w:rsidP="00BB5C3E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 несет ответственность перед собственником за сохранность и эффективное использование закрепленной собственности. Контроль деятельности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в этой части осуществляется учредителем или иным юридическим лицом, уполномоченным собственником.</w:t>
      </w:r>
    </w:p>
    <w:p w:rsidR="00D64B53" w:rsidRPr="00D64B53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 xml:space="preserve">При осуществлении оперативного управления имуществом </w:t>
      </w:r>
      <w:r w:rsidR="00BC2A7F">
        <w:rPr>
          <w:sz w:val="28"/>
          <w:szCs w:val="28"/>
          <w:lang w:val="ru-RU"/>
        </w:rPr>
        <w:t>ДОУ</w:t>
      </w:r>
      <w:r w:rsidRPr="00D64B53">
        <w:rPr>
          <w:sz w:val="28"/>
          <w:szCs w:val="28"/>
          <w:lang w:val="ru-RU"/>
        </w:rPr>
        <w:t xml:space="preserve"> обязан</w:t>
      </w:r>
      <w:r w:rsidR="004F43E3">
        <w:rPr>
          <w:sz w:val="28"/>
          <w:szCs w:val="28"/>
          <w:lang w:val="ru-RU"/>
        </w:rPr>
        <w:t>о</w:t>
      </w:r>
      <w:r w:rsidRPr="00D64B53">
        <w:rPr>
          <w:sz w:val="28"/>
          <w:szCs w:val="28"/>
          <w:lang w:val="ru-RU"/>
        </w:rPr>
        <w:t>:</w:t>
      </w:r>
    </w:p>
    <w:p w:rsidR="00D64B53" w:rsidRPr="00D64B53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>осуществлять деятельность в соответст</w:t>
      </w:r>
      <w:r w:rsidR="007B0D7F">
        <w:rPr>
          <w:sz w:val="28"/>
          <w:szCs w:val="28"/>
          <w:lang w:val="ru-RU"/>
        </w:rPr>
        <w:t>вии с у</w:t>
      </w:r>
      <w:r w:rsidRPr="00D64B53">
        <w:rPr>
          <w:sz w:val="28"/>
          <w:szCs w:val="28"/>
          <w:lang w:val="ru-RU"/>
        </w:rPr>
        <w:t xml:space="preserve">ставом; </w:t>
      </w:r>
    </w:p>
    <w:p w:rsidR="00BC2A7F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>эффективно   использовать   закрепленное   па   праве   оперативного   управления имущество;</w:t>
      </w:r>
    </w:p>
    <w:p w:rsidR="00BC2A7F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 xml:space="preserve">обеспечивать сохранность и использование закрепленного за </w:t>
      </w:r>
      <w:r w:rsidR="00BC2A7F">
        <w:rPr>
          <w:sz w:val="28"/>
          <w:szCs w:val="28"/>
          <w:lang w:val="ru-RU"/>
        </w:rPr>
        <w:t xml:space="preserve">ДОУ </w:t>
      </w:r>
      <w:r w:rsidRPr="00D64B53">
        <w:rPr>
          <w:sz w:val="28"/>
          <w:szCs w:val="28"/>
          <w:lang w:val="ru-RU"/>
        </w:rPr>
        <w:t>на праве оперативного управления имущества строго по целевому назначению;</w:t>
      </w:r>
    </w:p>
    <w:p w:rsidR="00BC2A7F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 xml:space="preserve">не допускать ухудшения технического состояния закрепленного за </w:t>
      </w:r>
      <w:r w:rsidR="00BC2A7F">
        <w:rPr>
          <w:sz w:val="28"/>
          <w:szCs w:val="28"/>
          <w:lang w:val="ru-RU"/>
        </w:rPr>
        <w:t>ДОУ</w:t>
      </w:r>
      <w:r w:rsidRPr="00D64B53">
        <w:rPr>
          <w:sz w:val="28"/>
          <w:szCs w:val="28"/>
          <w:lang w:val="ru-RU"/>
        </w:rPr>
        <w:t xml:space="preserve"> имущества (это требование не распространяется на ухудшения, связанные с нормативным износом этого имущества в процессе его эксплуатации);</w:t>
      </w:r>
    </w:p>
    <w:p w:rsidR="00BC2A7F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sz w:val="28"/>
          <w:szCs w:val="28"/>
          <w:lang w:val="ru-RU"/>
        </w:rPr>
        <w:t>осуществлять капитальный и текущий ремонты закрепленного имущества в порядке, установленном муниципальными правовыми актами органов местного самоуправления;</w:t>
      </w:r>
    </w:p>
    <w:p w:rsidR="00D64B53" w:rsidRPr="00BC2A7F" w:rsidRDefault="00D64B53" w:rsidP="00BB5C3E">
      <w:pPr>
        <w:pStyle w:val="a7"/>
        <w:spacing w:after="0"/>
        <w:ind w:left="0" w:firstLine="540"/>
        <w:contextualSpacing/>
        <w:jc w:val="both"/>
        <w:rPr>
          <w:sz w:val="28"/>
          <w:szCs w:val="28"/>
          <w:lang w:val="ru-RU"/>
        </w:rPr>
      </w:pPr>
      <w:r w:rsidRPr="00D64B53">
        <w:rPr>
          <w:bCs/>
          <w:color w:val="000000"/>
          <w:sz w:val="28"/>
          <w:szCs w:val="28"/>
          <w:lang w:val="ru-RU"/>
        </w:rPr>
        <w:t xml:space="preserve">производить списание  муниципального   имущества,  закрепленного  за </w:t>
      </w:r>
      <w:r w:rsidR="00BC2A7F">
        <w:rPr>
          <w:bCs/>
          <w:color w:val="000000"/>
          <w:sz w:val="28"/>
          <w:szCs w:val="28"/>
          <w:lang w:val="ru-RU"/>
        </w:rPr>
        <w:t>ДОУ</w:t>
      </w:r>
      <w:r w:rsidRPr="00D64B53">
        <w:rPr>
          <w:bCs/>
          <w:color w:val="000000"/>
          <w:sz w:val="28"/>
          <w:szCs w:val="28"/>
          <w:lang w:val="ru-RU"/>
        </w:rPr>
        <w:t xml:space="preserve"> на праве оперативного управления, в установленном законодательством порядке.</w:t>
      </w:r>
    </w:p>
    <w:p w:rsidR="00D64B53" w:rsidRPr="00D64B53" w:rsidRDefault="00C36CFF" w:rsidP="00BB5C3E">
      <w:pPr>
        <w:autoSpaceDE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C2A7F" w:rsidRPr="00BC2A7F">
        <w:rPr>
          <w:rFonts w:ascii="Times New Roman" w:hAnsi="Times New Roman" w:cs="Times New Roman"/>
          <w:sz w:val="28"/>
          <w:szCs w:val="28"/>
        </w:rPr>
        <w:t>.</w:t>
      </w:r>
      <w:r w:rsidR="00D64B53" w:rsidRPr="00BC2A7F">
        <w:rPr>
          <w:rFonts w:ascii="Times New Roman" w:hAnsi="Times New Roman" w:cs="Times New Roman"/>
          <w:sz w:val="28"/>
          <w:szCs w:val="28"/>
        </w:rPr>
        <w:t>4</w:t>
      </w:r>
      <w:r w:rsidR="00D64B53" w:rsidRPr="00D64B53">
        <w:rPr>
          <w:rFonts w:ascii="Times New Roman" w:hAnsi="Times New Roman" w:cs="Times New Roman"/>
          <w:i/>
          <w:sz w:val="28"/>
          <w:szCs w:val="28"/>
        </w:rPr>
        <w:t>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Муниципальная собственность, закрепленная за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, может отчуждаться собственником в порядке и на условиях, которые установлены законодательством РФ, законодательством Красноярского края и правовыми актами органа местного самоуправления города Бородино, принятыми в пределах своих полномочий.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не вправе отчуждать либо иным способом распоряжаться имуществом без согласия собственника имущества.</w:t>
      </w:r>
    </w:p>
    <w:p w:rsidR="00D64B53" w:rsidRPr="00D64B53" w:rsidRDefault="00BC2A7F" w:rsidP="00BB5C3E">
      <w:pPr>
        <w:autoSpaceDE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7F">
        <w:rPr>
          <w:rFonts w:ascii="Times New Roman" w:hAnsi="Times New Roman" w:cs="Times New Roman"/>
          <w:sz w:val="28"/>
          <w:szCs w:val="28"/>
        </w:rPr>
        <w:t>4</w:t>
      </w:r>
      <w:r w:rsidR="00D64B53" w:rsidRPr="00BC2A7F">
        <w:rPr>
          <w:rFonts w:ascii="Times New Roman" w:hAnsi="Times New Roman" w:cs="Times New Roman"/>
          <w:sz w:val="28"/>
          <w:szCs w:val="28"/>
        </w:rPr>
        <w:t>.5</w:t>
      </w:r>
      <w:r w:rsidR="00D64B53" w:rsidRPr="00D64B5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не вправе совершать сделки, возможными последствиями которых является отчуждение или обременение имущества, закрепленного за детским садом, или имущества, приобретенного за счет средств, выделенных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по смете его </w:t>
      </w:r>
      <w:r w:rsidR="005078F3">
        <w:rPr>
          <w:rFonts w:ascii="Times New Roman" w:hAnsi="Times New Roman" w:cs="Times New Roman"/>
          <w:sz w:val="28"/>
          <w:szCs w:val="28"/>
        </w:rPr>
        <w:t>у</w:t>
      </w:r>
      <w:r w:rsidR="00557F85">
        <w:rPr>
          <w:rFonts w:ascii="Times New Roman" w:hAnsi="Times New Roman" w:cs="Times New Roman"/>
          <w:sz w:val="28"/>
          <w:szCs w:val="28"/>
        </w:rPr>
        <w:t>чредителем</w:t>
      </w:r>
      <w:r w:rsidR="00A96225">
        <w:rPr>
          <w:rFonts w:ascii="Times New Roman" w:hAnsi="Times New Roman" w:cs="Times New Roman"/>
          <w:sz w:val="28"/>
          <w:szCs w:val="28"/>
        </w:rPr>
        <w:t>,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за исключением случаев, если совершение таких сделок допускается федеральными законами.</w:t>
      </w:r>
    </w:p>
    <w:p w:rsidR="00D64B53" w:rsidRPr="00D64B53" w:rsidRDefault="00C36CFF" w:rsidP="00BB5C3E">
      <w:pPr>
        <w:autoSpaceDE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C2A7F">
        <w:rPr>
          <w:rFonts w:ascii="Times New Roman" w:hAnsi="Times New Roman" w:cs="Times New Roman"/>
          <w:sz w:val="28"/>
          <w:szCs w:val="28"/>
        </w:rPr>
        <w:t>.6.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Собственник имущества вправе изъять излишнее, неиспользуемое или используемое не по назначению имущество, закрепленное им за </w:t>
      </w:r>
      <w:r w:rsidR="00BC2A7F">
        <w:rPr>
          <w:rFonts w:ascii="Times New Roman" w:hAnsi="Times New Roman" w:cs="Times New Roman"/>
          <w:sz w:val="28"/>
          <w:szCs w:val="28"/>
        </w:rPr>
        <w:t xml:space="preserve">ДОУ 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либо приобретенное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собственником на приобретение этого имущества. Имуществом, изъятым у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>, собственник этого имущества вправе распорядиться по своему усмотрению.</w:t>
      </w:r>
    </w:p>
    <w:p w:rsidR="00D64B53" w:rsidRPr="00D64B53" w:rsidRDefault="00C36CFF" w:rsidP="00BB5C3E">
      <w:pPr>
        <w:autoSpaceDE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C2A7F" w:rsidRPr="00BC2A7F">
        <w:rPr>
          <w:rFonts w:ascii="Times New Roman" w:hAnsi="Times New Roman" w:cs="Times New Roman"/>
          <w:sz w:val="28"/>
          <w:szCs w:val="28"/>
        </w:rPr>
        <w:t>7.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вправе выступать в качестве арендатора и арендодателя имущества.</w:t>
      </w:r>
    </w:p>
    <w:p w:rsidR="00D64B53" w:rsidRPr="00D64B53" w:rsidRDefault="00BC2A7F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с согласия </w:t>
      </w:r>
      <w:r w:rsidR="000F1DA9" w:rsidRPr="007B0D7F">
        <w:rPr>
          <w:rFonts w:ascii="Times New Roman" w:hAnsi="Times New Roman" w:cs="Times New Roman"/>
          <w:sz w:val="28"/>
          <w:szCs w:val="28"/>
        </w:rPr>
        <w:t>собственника</w:t>
      </w:r>
      <w:r w:rsidR="000F1D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или самостоятельно, если оно вправе распоряжаться соответствующим имуществом самостоятельно, на основании договора между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и медицинским учреждением имеет право </w:t>
      </w:r>
      <w:r w:rsidR="00D64B53" w:rsidRPr="00D64B53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предоставлять медицинскому учреждению в пользование движимое и недвижимое имущество для медицинского обслуживания воспитанников. </w:t>
      </w:r>
    </w:p>
    <w:p w:rsidR="00D64B53" w:rsidRPr="00D64B53" w:rsidRDefault="00BC2A7F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6CFF">
        <w:rPr>
          <w:rFonts w:ascii="Times New Roman" w:hAnsi="Times New Roman" w:cs="Times New Roman"/>
          <w:sz w:val="28"/>
          <w:szCs w:val="28"/>
        </w:rPr>
        <w:t>.</w:t>
      </w:r>
      <w:r w:rsidR="00D64B53" w:rsidRPr="00D64B53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без согласия собственника не вправе распоряжаться особо ценным движимым имуществом, закрепленным за ним собственником или приобретенным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недвижимым имуществом.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Остальным находящимся на праве оперативного управления имуществом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 xml:space="preserve"> вправе распоряжаться самостоятельно, если иное не установлено законом.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Под особо ценным движимым имуществом понимается движимое имущество, без которого осуществление </w:t>
      </w:r>
      <w:r w:rsidR="00BC2A7F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 xml:space="preserve"> своей уставной деятельности будет </w:t>
      </w:r>
      <w:proofErr w:type="gramStart"/>
      <w:r w:rsidRPr="00D64B53">
        <w:rPr>
          <w:rFonts w:ascii="Times New Roman" w:hAnsi="Times New Roman" w:cs="Times New Roman"/>
          <w:sz w:val="28"/>
          <w:szCs w:val="28"/>
        </w:rPr>
        <w:t>существенно затруднено</w:t>
      </w:r>
      <w:proofErr w:type="gramEnd"/>
      <w:r w:rsidRPr="00D64B53">
        <w:rPr>
          <w:rFonts w:ascii="Times New Roman" w:hAnsi="Times New Roman" w:cs="Times New Roman"/>
          <w:sz w:val="28"/>
          <w:szCs w:val="28"/>
        </w:rPr>
        <w:t>. Порядок отнесения имущества к категории особо ценного движимого имущества устанавливается Правительством Российской Федерации. Виды такого имущества могут определяться в порядке, установленном администрацией города Бородино в отношении муниципальных казенных учреждений.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Перечни особо ценного движимого имущества определяются соответствующими органами, осуществляющими функции и полномочия учредителя.</w:t>
      </w:r>
    </w:p>
    <w:p w:rsidR="00D64B53" w:rsidRPr="00D64B53" w:rsidRDefault="00BC2A7F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7F">
        <w:rPr>
          <w:rFonts w:ascii="Times New Roman" w:hAnsi="Times New Roman" w:cs="Times New Roman"/>
          <w:sz w:val="28"/>
          <w:szCs w:val="28"/>
        </w:rPr>
        <w:t>4</w:t>
      </w:r>
      <w:r w:rsidR="00C36CFF">
        <w:rPr>
          <w:rFonts w:ascii="Times New Roman" w:hAnsi="Times New Roman" w:cs="Times New Roman"/>
          <w:sz w:val="28"/>
          <w:szCs w:val="28"/>
        </w:rPr>
        <w:t>.</w:t>
      </w:r>
      <w:r w:rsidR="00D64B53" w:rsidRPr="00BC2A7F">
        <w:rPr>
          <w:rFonts w:ascii="Times New Roman" w:hAnsi="Times New Roman" w:cs="Times New Roman"/>
          <w:sz w:val="28"/>
          <w:szCs w:val="28"/>
        </w:rPr>
        <w:t>9.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Крупная сделка может быть совершена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только с предварительного со</w:t>
      </w:r>
      <w:r w:rsidR="00A96225">
        <w:rPr>
          <w:rFonts w:ascii="Times New Roman" w:hAnsi="Times New Roman" w:cs="Times New Roman"/>
          <w:sz w:val="28"/>
          <w:szCs w:val="28"/>
        </w:rPr>
        <w:t>гласия</w:t>
      </w:r>
      <w:r w:rsidR="00A96225" w:rsidRPr="000F1D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78F3">
        <w:rPr>
          <w:rFonts w:ascii="Times New Roman" w:hAnsi="Times New Roman" w:cs="Times New Roman"/>
          <w:sz w:val="28"/>
          <w:szCs w:val="28"/>
        </w:rPr>
        <w:t>у</w:t>
      </w:r>
      <w:r w:rsidR="00D64B53" w:rsidRPr="007B0D7F">
        <w:rPr>
          <w:rFonts w:ascii="Times New Roman" w:hAnsi="Times New Roman" w:cs="Times New Roman"/>
          <w:sz w:val="28"/>
          <w:szCs w:val="28"/>
        </w:rPr>
        <w:t>чредителя</w:t>
      </w:r>
      <w:r w:rsidR="00D64B53" w:rsidRPr="00D64B53">
        <w:rPr>
          <w:rFonts w:ascii="Times New Roman" w:hAnsi="Times New Roman" w:cs="Times New Roman"/>
          <w:sz w:val="28"/>
          <w:szCs w:val="28"/>
        </w:rPr>
        <w:t>.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B53">
        <w:rPr>
          <w:rFonts w:ascii="Times New Roman" w:hAnsi="Times New Roman" w:cs="Times New Roman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</w:t>
      </w:r>
      <w:r w:rsidR="008206A6">
        <w:rPr>
          <w:rFonts w:ascii="Times New Roman" w:hAnsi="Times New Roman" w:cs="Times New Roman"/>
          <w:sz w:val="28"/>
          <w:szCs w:val="28"/>
        </w:rPr>
        <w:t xml:space="preserve">ДОУ </w:t>
      </w:r>
      <w:r w:rsidRPr="00D64B53">
        <w:rPr>
          <w:rFonts w:ascii="Times New Roman" w:hAnsi="Times New Roman" w:cs="Times New Roman"/>
          <w:sz w:val="28"/>
          <w:szCs w:val="28"/>
        </w:rPr>
        <w:t xml:space="preserve">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</w:t>
      </w:r>
      <w:r w:rsidR="008206A6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>, определяемой по данным ее</w:t>
      </w:r>
      <w:proofErr w:type="gramEnd"/>
      <w:r w:rsidRPr="00D64B53">
        <w:rPr>
          <w:rFonts w:ascii="Times New Roman" w:hAnsi="Times New Roman" w:cs="Times New Roman"/>
          <w:sz w:val="28"/>
          <w:szCs w:val="28"/>
        </w:rPr>
        <w:t xml:space="preserve"> бухгалтерской отчетности на последнюю отчетную дату. 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Крупная сделка, совершенная с нарушением требований действующего</w:t>
      </w:r>
      <w:r w:rsidR="007B0D7F">
        <w:rPr>
          <w:rFonts w:ascii="Times New Roman" w:hAnsi="Times New Roman" w:cs="Times New Roman"/>
          <w:sz w:val="28"/>
          <w:szCs w:val="28"/>
        </w:rPr>
        <w:t xml:space="preserve"> законодательства и настоящего у</w:t>
      </w:r>
      <w:r w:rsidRPr="00D64B53">
        <w:rPr>
          <w:rFonts w:ascii="Times New Roman" w:hAnsi="Times New Roman" w:cs="Times New Roman"/>
          <w:sz w:val="28"/>
          <w:szCs w:val="28"/>
        </w:rPr>
        <w:t xml:space="preserve">става, может быть признана недействительной по иску </w:t>
      </w:r>
      <w:r w:rsidR="008206A6">
        <w:rPr>
          <w:rFonts w:ascii="Times New Roman" w:hAnsi="Times New Roman" w:cs="Times New Roman"/>
          <w:sz w:val="28"/>
          <w:szCs w:val="28"/>
        </w:rPr>
        <w:t>ДОУ</w:t>
      </w:r>
      <w:r w:rsidR="005078F3">
        <w:rPr>
          <w:rFonts w:ascii="Times New Roman" w:hAnsi="Times New Roman" w:cs="Times New Roman"/>
          <w:sz w:val="28"/>
          <w:szCs w:val="28"/>
        </w:rPr>
        <w:t xml:space="preserve"> или его у</w:t>
      </w:r>
      <w:r w:rsidRPr="00D64B53">
        <w:rPr>
          <w:rFonts w:ascii="Times New Roman" w:hAnsi="Times New Roman" w:cs="Times New Roman"/>
          <w:sz w:val="28"/>
          <w:szCs w:val="28"/>
        </w:rPr>
        <w:t>чредителя, если будет доказано, что другая сторона в сделке знала или должна была знать об отсутс</w:t>
      </w:r>
      <w:r w:rsidR="005078F3">
        <w:rPr>
          <w:rFonts w:ascii="Times New Roman" w:hAnsi="Times New Roman" w:cs="Times New Roman"/>
          <w:sz w:val="28"/>
          <w:szCs w:val="28"/>
        </w:rPr>
        <w:t>твии предварительного согласия у</w:t>
      </w:r>
      <w:r w:rsidRPr="00D64B53">
        <w:rPr>
          <w:rFonts w:ascii="Times New Roman" w:hAnsi="Times New Roman" w:cs="Times New Roman"/>
          <w:sz w:val="28"/>
          <w:szCs w:val="28"/>
        </w:rPr>
        <w:t xml:space="preserve">чредителя </w:t>
      </w:r>
      <w:r w:rsidR="00D2443C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>.</w:t>
      </w:r>
    </w:p>
    <w:p w:rsidR="00D64B53" w:rsidRPr="00D64B53" w:rsidRDefault="00D64B53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D2443C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 xml:space="preserve"> несет ответственность перед </w:t>
      </w:r>
      <w:r w:rsidR="00D2443C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 xml:space="preserve"> в размере убытков, причиненных </w:t>
      </w:r>
      <w:r w:rsidR="00D2443C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 xml:space="preserve"> в результате совершения крупной сделки с нарушением требований действующего законодательств</w:t>
      </w:r>
      <w:r w:rsidR="007B0D7F">
        <w:rPr>
          <w:rFonts w:ascii="Times New Roman" w:hAnsi="Times New Roman" w:cs="Times New Roman"/>
          <w:sz w:val="28"/>
          <w:szCs w:val="28"/>
        </w:rPr>
        <w:t>а и настоящего у</w:t>
      </w:r>
      <w:r w:rsidRPr="00D64B53">
        <w:rPr>
          <w:rFonts w:ascii="Times New Roman" w:hAnsi="Times New Roman" w:cs="Times New Roman"/>
          <w:sz w:val="28"/>
          <w:szCs w:val="28"/>
        </w:rPr>
        <w:t>става, независимо от того, была ли эта сделка признана недействительной.</w:t>
      </w:r>
    </w:p>
    <w:p w:rsidR="00D64B53" w:rsidRPr="00D64B53" w:rsidRDefault="00D2443C" w:rsidP="00BB5C3E">
      <w:pPr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443C">
        <w:rPr>
          <w:rFonts w:ascii="Times New Roman" w:hAnsi="Times New Roman" w:cs="Times New Roman"/>
          <w:sz w:val="28"/>
          <w:szCs w:val="28"/>
        </w:rPr>
        <w:t>4</w:t>
      </w:r>
      <w:r w:rsidR="00C36CFF">
        <w:rPr>
          <w:rFonts w:ascii="Times New Roman" w:hAnsi="Times New Roman" w:cs="Times New Roman"/>
          <w:sz w:val="28"/>
          <w:szCs w:val="28"/>
        </w:rPr>
        <w:t>.</w:t>
      </w:r>
      <w:r w:rsidR="00D64B53" w:rsidRPr="00D2443C">
        <w:rPr>
          <w:rFonts w:ascii="Times New Roman" w:hAnsi="Times New Roman" w:cs="Times New Roman"/>
          <w:sz w:val="28"/>
          <w:szCs w:val="28"/>
        </w:rPr>
        <w:t>10.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Источниками формирования имущества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D64B53" w:rsidRPr="00D64B53">
        <w:rPr>
          <w:rFonts w:ascii="Times New Roman" w:hAnsi="Times New Roman" w:cs="Times New Roman"/>
          <w:sz w:val="28"/>
          <w:szCs w:val="28"/>
        </w:rPr>
        <w:t xml:space="preserve"> в денежной и иных формах являются:</w:t>
      </w:r>
      <w:proofErr w:type="gramEnd"/>
    </w:p>
    <w:p w:rsidR="00D64B53" w:rsidRPr="00D64B53" w:rsidRDefault="00D64B53" w:rsidP="00BB5C3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регулярные и</w:t>
      </w:r>
      <w:r w:rsidR="005078F3">
        <w:rPr>
          <w:rFonts w:ascii="Times New Roman" w:hAnsi="Times New Roman" w:cs="Times New Roman"/>
          <w:sz w:val="28"/>
          <w:szCs w:val="28"/>
        </w:rPr>
        <w:t xml:space="preserve"> единовременные поступления от у</w:t>
      </w:r>
      <w:r w:rsidRPr="00D64B53">
        <w:rPr>
          <w:rFonts w:ascii="Times New Roman" w:hAnsi="Times New Roman" w:cs="Times New Roman"/>
          <w:sz w:val="28"/>
          <w:szCs w:val="28"/>
        </w:rPr>
        <w:t>чредителя;</w:t>
      </w:r>
    </w:p>
    <w:p w:rsidR="00D64B53" w:rsidRPr="00D64B53" w:rsidRDefault="00D64B53" w:rsidP="00BB5C3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добровольные имущественные взносы и пожертвования;</w:t>
      </w:r>
    </w:p>
    <w:p w:rsidR="00D64B53" w:rsidRPr="00D64B53" w:rsidRDefault="00D64B53" w:rsidP="00BB5C3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>выручка от реализации работ, услуг;</w:t>
      </w:r>
    </w:p>
    <w:p w:rsidR="00D64B53" w:rsidRPr="00D64B53" w:rsidRDefault="00D64B53" w:rsidP="00BB5C3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53">
        <w:rPr>
          <w:rFonts w:ascii="Times New Roman" w:hAnsi="Times New Roman" w:cs="Times New Roman"/>
          <w:sz w:val="28"/>
          <w:szCs w:val="28"/>
        </w:rPr>
        <w:t xml:space="preserve">доходы, получаемые от собственности </w:t>
      </w:r>
      <w:r w:rsidR="00D2443C">
        <w:rPr>
          <w:rFonts w:ascii="Times New Roman" w:hAnsi="Times New Roman" w:cs="Times New Roman"/>
          <w:sz w:val="28"/>
          <w:szCs w:val="28"/>
        </w:rPr>
        <w:t>ДОУ</w:t>
      </w:r>
      <w:r w:rsidRPr="00D64B53">
        <w:rPr>
          <w:rFonts w:ascii="Times New Roman" w:hAnsi="Times New Roman" w:cs="Times New Roman"/>
          <w:sz w:val="28"/>
          <w:szCs w:val="28"/>
        </w:rPr>
        <w:t>;</w:t>
      </w:r>
    </w:p>
    <w:p w:rsidR="00D64B53" w:rsidRPr="00D64B53" w:rsidRDefault="00D64B53" w:rsidP="00BB5C3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B53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D64B53">
        <w:rPr>
          <w:rFonts w:ascii="Times New Roman" w:hAnsi="Times New Roman" w:cs="Times New Roman"/>
          <w:sz w:val="28"/>
          <w:szCs w:val="28"/>
        </w:rPr>
        <w:t xml:space="preserve"> не запрещенные законом поступления.</w:t>
      </w:r>
    </w:p>
    <w:p w:rsidR="00D64B53" w:rsidRPr="00D64B53" w:rsidRDefault="00BB5C3E" w:rsidP="00BB5C3E">
      <w:pPr>
        <w:pStyle w:val="a7"/>
        <w:tabs>
          <w:tab w:val="left" w:pos="567"/>
        </w:tabs>
        <w:spacing w:after="0"/>
        <w:ind w:left="0" w:firstLine="283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2443C" w:rsidRPr="00D2443C">
        <w:rPr>
          <w:sz w:val="28"/>
          <w:szCs w:val="28"/>
          <w:lang w:val="ru-RU"/>
        </w:rPr>
        <w:t>4</w:t>
      </w:r>
      <w:r w:rsidR="00C36CFF">
        <w:rPr>
          <w:sz w:val="28"/>
          <w:szCs w:val="28"/>
          <w:lang w:val="ru-RU"/>
        </w:rPr>
        <w:t>.</w:t>
      </w:r>
      <w:r w:rsidR="00605EF4">
        <w:rPr>
          <w:sz w:val="28"/>
          <w:szCs w:val="28"/>
          <w:lang w:val="ru-RU"/>
        </w:rPr>
        <w:t>11</w:t>
      </w:r>
      <w:r w:rsidR="00D64B53" w:rsidRPr="00D2443C">
        <w:rPr>
          <w:sz w:val="28"/>
          <w:szCs w:val="28"/>
          <w:lang w:val="ru-RU"/>
        </w:rPr>
        <w:t>.</w:t>
      </w:r>
      <w:r w:rsidR="00D64B53" w:rsidRPr="00D64B53">
        <w:rPr>
          <w:sz w:val="28"/>
          <w:szCs w:val="28"/>
          <w:lang w:val="ru-RU"/>
        </w:rPr>
        <w:t xml:space="preserve">При ликвидации </w:t>
      </w:r>
      <w:r w:rsidR="00D2443C">
        <w:rPr>
          <w:sz w:val="28"/>
          <w:szCs w:val="28"/>
          <w:lang w:val="ru-RU"/>
        </w:rPr>
        <w:t>ДОУ</w:t>
      </w:r>
      <w:r w:rsidR="00A96225">
        <w:rPr>
          <w:sz w:val="28"/>
          <w:szCs w:val="28"/>
          <w:lang w:val="ru-RU"/>
        </w:rPr>
        <w:t xml:space="preserve"> </w:t>
      </w:r>
      <w:r w:rsidR="00C36CFF">
        <w:rPr>
          <w:sz w:val="28"/>
          <w:szCs w:val="28"/>
          <w:lang w:val="ru-RU"/>
        </w:rPr>
        <w:t>имущ</w:t>
      </w:r>
      <w:r w:rsidR="00A96225">
        <w:rPr>
          <w:sz w:val="28"/>
          <w:szCs w:val="28"/>
          <w:lang w:val="ru-RU"/>
        </w:rPr>
        <w:t xml:space="preserve">еством ДОУ может </w:t>
      </w:r>
      <w:r w:rsidR="005078F3">
        <w:rPr>
          <w:sz w:val="28"/>
          <w:szCs w:val="28"/>
          <w:lang w:val="ru-RU"/>
        </w:rPr>
        <w:t>распоряжаться у</w:t>
      </w:r>
      <w:r w:rsidR="00C36CFF">
        <w:rPr>
          <w:sz w:val="28"/>
          <w:szCs w:val="28"/>
          <w:lang w:val="ru-RU"/>
        </w:rPr>
        <w:t xml:space="preserve">чредитель, при этом направляя его на цели развития подведомственной сети образовательных учреждений. </w:t>
      </w:r>
    </w:p>
    <w:p w:rsidR="00D64B53" w:rsidRDefault="004F43E3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C36CFF" w:rsidRPr="0081486E" w:rsidRDefault="00816B54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33D31" w:rsidRPr="008148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1486E" w:rsidRPr="0081486E">
        <w:rPr>
          <w:rFonts w:ascii="Times New Roman" w:eastAsia="Times New Roman" w:hAnsi="Times New Roman" w:cs="Times New Roman"/>
          <w:b/>
          <w:sz w:val="28"/>
          <w:szCs w:val="28"/>
        </w:rPr>
        <w:t>Порядок в</w:t>
      </w:r>
      <w:r w:rsidR="0081486E" w:rsidRPr="0081486E">
        <w:rPr>
          <w:rFonts w:ascii="Times New Roman" w:hAnsi="Times New Roman" w:cs="Times New Roman"/>
          <w:b/>
          <w:sz w:val="28"/>
          <w:szCs w:val="28"/>
        </w:rPr>
        <w:t>несения</w:t>
      </w:r>
      <w:r w:rsidR="007B0D7F">
        <w:rPr>
          <w:rFonts w:ascii="Times New Roman" w:hAnsi="Times New Roman" w:cs="Times New Roman"/>
          <w:b/>
          <w:sz w:val="28"/>
          <w:szCs w:val="28"/>
        </w:rPr>
        <w:t xml:space="preserve"> изменений в у</w:t>
      </w:r>
      <w:r>
        <w:rPr>
          <w:rFonts w:ascii="Times New Roman" w:hAnsi="Times New Roman" w:cs="Times New Roman"/>
          <w:b/>
          <w:sz w:val="28"/>
          <w:szCs w:val="28"/>
        </w:rPr>
        <w:t>став ДОУ</w:t>
      </w:r>
    </w:p>
    <w:p w:rsidR="00633D31" w:rsidRDefault="00F12BD6" w:rsidP="00BB5C3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5.1.Устав ДОУ и в</w:t>
      </w:r>
      <w:r w:rsidR="0081486E" w:rsidRPr="0081486E">
        <w:rPr>
          <w:rFonts w:ascii="Times New Roman" w:eastAsia="Times New Roman" w:hAnsi="Times New Roman" w:cs="Times New Roman"/>
          <w:sz w:val="28"/>
          <w:szCs w:val="28"/>
        </w:rPr>
        <w:t xml:space="preserve">несение изменений в </w:t>
      </w:r>
      <w:r w:rsidR="007B0D7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E02A7">
        <w:rPr>
          <w:rFonts w:ascii="Times New Roman" w:eastAsia="Times New Roman" w:hAnsi="Times New Roman" w:cs="Times New Roman"/>
          <w:sz w:val="28"/>
          <w:szCs w:val="28"/>
        </w:rPr>
        <w:t>став</w:t>
      </w:r>
      <w:r w:rsidR="00A962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утверждаю</w:t>
      </w:r>
      <w:r w:rsidR="005078F3">
        <w:rPr>
          <w:rFonts w:ascii="Times New Roman" w:eastAsia="Times New Roman" w:hAnsi="Times New Roman" w:cs="Times New Roman"/>
          <w:sz w:val="28"/>
          <w:szCs w:val="28"/>
        </w:rPr>
        <w:t>тся у</w:t>
      </w:r>
      <w:r w:rsidR="00633D31" w:rsidRPr="0081486E">
        <w:rPr>
          <w:rFonts w:ascii="Times New Roman" w:eastAsia="Times New Roman" w:hAnsi="Times New Roman" w:cs="Times New Roman"/>
          <w:sz w:val="28"/>
          <w:szCs w:val="28"/>
        </w:rPr>
        <w:t>чредителем.</w:t>
      </w:r>
    </w:p>
    <w:p w:rsidR="00633D31" w:rsidRPr="00633D31" w:rsidRDefault="00633D31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7109" w:rsidRDefault="00177109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1D1F" w:rsidRPr="00D64B53" w:rsidRDefault="00371D1F" w:rsidP="00BB5C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465" cy="8238392"/>
            <wp:effectExtent l="19050" t="0" r="0" b="0"/>
            <wp:docPr id="5" name="Рисунок 4" descr="C:\Users\Дюймовочка\Desktop\Устав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Desktop\Устав\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5" cy="82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D1F" w:rsidRPr="00D64B53" w:rsidSect="00B821D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B15" w:rsidRDefault="00143B15" w:rsidP="00927A33">
      <w:pPr>
        <w:spacing w:after="0" w:line="240" w:lineRule="auto"/>
      </w:pPr>
      <w:r>
        <w:separator/>
      </w:r>
    </w:p>
  </w:endnote>
  <w:endnote w:type="continuationSeparator" w:id="0">
    <w:p w:rsidR="00143B15" w:rsidRDefault="00143B15" w:rsidP="0092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B15" w:rsidRDefault="00143B15" w:rsidP="00927A33">
      <w:pPr>
        <w:spacing w:after="0" w:line="240" w:lineRule="auto"/>
      </w:pPr>
      <w:r>
        <w:separator/>
      </w:r>
    </w:p>
  </w:footnote>
  <w:footnote w:type="continuationSeparator" w:id="0">
    <w:p w:rsidR="00143B15" w:rsidRDefault="00143B15" w:rsidP="00927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F"/>
    <w:multiLevelType w:val="multilevel"/>
    <w:tmpl w:val="0000000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3"/>
    <w:multiLevelType w:val="multilevel"/>
    <w:tmpl w:val="000000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14"/>
    <w:multiLevelType w:val="multilevel"/>
    <w:tmpl w:val="000000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36BC11D7"/>
    <w:multiLevelType w:val="multilevel"/>
    <w:tmpl w:val="BB4000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4CF3F32"/>
    <w:multiLevelType w:val="hybridMultilevel"/>
    <w:tmpl w:val="296A2B46"/>
    <w:lvl w:ilvl="0" w:tplc="4A841AC6">
      <w:start w:val="1"/>
      <w:numFmt w:val="bullet"/>
      <w:pStyle w:val="1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7109"/>
    <w:rsid w:val="00007044"/>
    <w:rsid w:val="00046320"/>
    <w:rsid w:val="0005282F"/>
    <w:rsid w:val="00057EDE"/>
    <w:rsid w:val="000620A0"/>
    <w:rsid w:val="000721B1"/>
    <w:rsid w:val="00081E60"/>
    <w:rsid w:val="000A19E1"/>
    <w:rsid w:val="000B25F0"/>
    <w:rsid w:val="000B436C"/>
    <w:rsid w:val="000B6318"/>
    <w:rsid w:val="000E2673"/>
    <w:rsid w:val="000F1DA9"/>
    <w:rsid w:val="000F6B09"/>
    <w:rsid w:val="00103867"/>
    <w:rsid w:val="00122DE4"/>
    <w:rsid w:val="00143B15"/>
    <w:rsid w:val="00151D82"/>
    <w:rsid w:val="00156192"/>
    <w:rsid w:val="0015781D"/>
    <w:rsid w:val="00170A87"/>
    <w:rsid w:val="00176A25"/>
    <w:rsid w:val="00177109"/>
    <w:rsid w:val="0019627E"/>
    <w:rsid w:val="001A070F"/>
    <w:rsid w:val="001A7570"/>
    <w:rsid w:val="00236262"/>
    <w:rsid w:val="002377EF"/>
    <w:rsid w:val="00260B23"/>
    <w:rsid w:val="00286038"/>
    <w:rsid w:val="002A4FDC"/>
    <w:rsid w:val="002D57A0"/>
    <w:rsid w:val="002D675E"/>
    <w:rsid w:val="002D6F44"/>
    <w:rsid w:val="002E3885"/>
    <w:rsid w:val="002F63EA"/>
    <w:rsid w:val="00301104"/>
    <w:rsid w:val="00304087"/>
    <w:rsid w:val="003152A2"/>
    <w:rsid w:val="00371D1F"/>
    <w:rsid w:val="00394603"/>
    <w:rsid w:val="003A15B9"/>
    <w:rsid w:val="003B427F"/>
    <w:rsid w:val="003B440A"/>
    <w:rsid w:val="003E548B"/>
    <w:rsid w:val="004465D4"/>
    <w:rsid w:val="004624FB"/>
    <w:rsid w:val="004633DC"/>
    <w:rsid w:val="004644AF"/>
    <w:rsid w:val="00473537"/>
    <w:rsid w:val="004758CD"/>
    <w:rsid w:val="00485474"/>
    <w:rsid w:val="00491FB7"/>
    <w:rsid w:val="004C25B8"/>
    <w:rsid w:val="004C650F"/>
    <w:rsid w:val="004D29B1"/>
    <w:rsid w:val="004D4BB8"/>
    <w:rsid w:val="004D5EDE"/>
    <w:rsid w:val="004E5E30"/>
    <w:rsid w:val="004F43E3"/>
    <w:rsid w:val="004F48AF"/>
    <w:rsid w:val="0050196D"/>
    <w:rsid w:val="0050620F"/>
    <w:rsid w:val="005078F3"/>
    <w:rsid w:val="00514178"/>
    <w:rsid w:val="0053291A"/>
    <w:rsid w:val="00557F85"/>
    <w:rsid w:val="00590744"/>
    <w:rsid w:val="00605EF4"/>
    <w:rsid w:val="00633D31"/>
    <w:rsid w:val="00645112"/>
    <w:rsid w:val="00653867"/>
    <w:rsid w:val="006707FA"/>
    <w:rsid w:val="00676AF4"/>
    <w:rsid w:val="006774A2"/>
    <w:rsid w:val="006966F9"/>
    <w:rsid w:val="006E6ACF"/>
    <w:rsid w:val="006E6CD5"/>
    <w:rsid w:val="006F10BE"/>
    <w:rsid w:val="006F190E"/>
    <w:rsid w:val="007013FF"/>
    <w:rsid w:val="00734460"/>
    <w:rsid w:val="007366C5"/>
    <w:rsid w:val="00736C23"/>
    <w:rsid w:val="007435E3"/>
    <w:rsid w:val="007557BD"/>
    <w:rsid w:val="0075772B"/>
    <w:rsid w:val="00763C21"/>
    <w:rsid w:val="00793842"/>
    <w:rsid w:val="007B0D7F"/>
    <w:rsid w:val="007C2B07"/>
    <w:rsid w:val="007D19FE"/>
    <w:rsid w:val="007E1E32"/>
    <w:rsid w:val="008031B1"/>
    <w:rsid w:val="00813830"/>
    <w:rsid w:val="0081486E"/>
    <w:rsid w:val="00816B54"/>
    <w:rsid w:val="008206A6"/>
    <w:rsid w:val="00824BD6"/>
    <w:rsid w:val="008505B1"/>
    <w:rsid w:val="008A346A"/>
    <w:rsid w:val="008B3D34"/>
    <w:rsid w:val="008B5C5D"/>
    <w:rsid w:val="008B7357"/>
    <w:rsid w:val="008C1119"/>
    <w:rsid w:val="008D3E81"/>
    <w:rsid w:val="008E02A7"/>
    <w:rsid w:val="00927A33"/>
    <w:rsid w:val="009373D1"/>
    <w:rsid w:val="009823D4"/>
    <w:rsid w:val="009B6CBB"/>
    <w:rsid w:val="009E5622"/>
    <w:rsid w:val="00A12000"/>
    <w:rsid w:val="00A13B33"/>
    <w:rsid w:val="00A20ADB"/>
    <w:rsid w:val="00A30F03"/>
    <w:rsid w:val="00A632F4"/>
    <w:rsid w:val="00A71BEC"/>
    <w:rsid w:val="00A96225"/>
    <w:rsid w:val="00AB0258"/>
    <w:rsid w:val="00AB0FDE"/>
    <w:rsid w:val="00AC050E"/>
    <w:rsid w:val="00AF3197"/>
    <w:rsid w:val="00B0068D"/>
    <w:rsid w:val="00B11823"/>
    <w:rsid w:val="00B30334"/>
    <w:rsid w:val="00B35824"/>
    <w:rsid w:val="00B60865"/>
    <w:rsid w:val="00B6462B"/>
    <w:rsid w:val="00B71CAF"/>
    <w:rsid w:val="00B821DA"/>
    <w:rsid w:val="00B84A8D"/>
    <w:rsid w:val="00B91963"/>
    <w:rsid w:val="00B93EBA"/>
    <w:rsid w:val="00B97589"/>
    <w:rsid w:val="00BB59DA"/>
    <w:rsid w:val="00BB5C3E"/>
    <w:rsid w:val="00BC2A7F"/>
    <w:rsid w:val="00C029C8"/>
    <w:rsid w:val="00C05953"/>
    <w:rsid w:val="00C06E7B"/>
    <w:rsid w:val="00C2168B"/>
    <w:rsid w:val="00C36CFF"/>
    <w:rsid w:val="00C4728D"/>
    <w:rsid w:val="00C47476"/>
    <w:rsid w:val="00C51D31"/>
    <w:rsid w:val="00C6364F"/>
    <w:rsid w:val="00C820DA"/>
    <w:rsid w:val="00CC4A15"/>
    <w:rsid w:val="00D02964"/>
    <w:rsid w:val="00D07AEE"/>
    <w:rsid w:val="00D155F9"/>
    <w:rsid w:val="00D2443C"/>
    <w:rsid w:val="00D3699E"/>
    <w:rsid w:val="00D51714"/>
    <w:rsid w:val="00D64516"/>
    <w:rsid w:val="00D64B53"/>
    <w:rsid w:val="00D86242"/>
    <w:rsid w:val="00D93190"/>
    <w:rsid w:val="00DB6770"/>
    <w:rsid w:val="00DB7C7D"/>
    <w:rsid w:val="00DC3527"/>
    <w:rsid w:val="00DD26BD"/>
    <w:rsid w:val="00DF4985"/>
    <w:rsid w:val="00E20E40"/>
    <w:rsid w:val="00EA0407"/>
    <w:rsid w:val="00EA1047"/>
    <w:rsid w:val="00EC516E"/>
    <w:rsid w:val="00ED7436"/>
    <w:rsid w:val="00EF4DC7"/>
    <w:rsid w:val="00F07835"/>
    <w:rsid w:val="00F11AF6"/>
    <w:rsid w:val="00F12BD6"/>
    <w:rsid w:val="00F15759"/>
    <w:rsid w:val="00F224F4"/>
    <w:rsid w:val="00F51EF8"/>
    <w:rsid w:val="00F76C19"/>
    <w:rsid w:val="00FB039E"/>
    <w:rsid w:val="00FB3A10"/>
    <w:rsid w:val="00FE49DE"/>
    <w:rsid w:val="00FF4929"/>
    <w:rsid w:val="00FF5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2B"/>
  </w:style>
  <w:style w:type="paragraph" w:styleId="1">
    <w:name w:val="heading 1"/>
    <w:basedOn w:val="a"/>
    <w:next w:val="a"/>
    <w:link w:val="10"/>
    <w:qFormat/>
    <w:rsid w:val="00177109"/>
    <w:pPr>
      <w:keepNext/>
      <w:widowControl w:val="0"/>
      <w:numPr>
        <w:numId w:val="1"/>
      </w:numPr>
      <w:suppressAutoHyphens/>
      <w:spacing w:after="0" w:line="240" w:lineRule="auto"/>
      <w:ind w:left="0" w:firstLine="540"/>
      <w:jc w:val="both"/>
      <w:outlineLvl w:val="0"/>
    </w:pPr>
    <w:rPr>
      <w:rFonts w:ascii="Times New Roman" w:eastAsia="Lucida Sans Unicode" w:hAnsi="Times New Roman" w:cs="Mangal"/>
      <w:kern w:val="1"/>
      <w:sz w:val="28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1771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10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177109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177109"/>
    <w:rPr>
      <w:rFonts w:ascii="Times New Roman" w:eastAsia="Lucida Sans Unicode" w:hAnsi="Times New Roman" w:cs="Mangal"/>
      <w:kern w:val="1"/>
      <w:sz w:val="28"/>
      <w:szCs w:val="24"/>
      <w:lang w:eastAsia="hi-IN" w:bidi="hi-IN"/>
    </w:rPr>
  </w:style>
  <w:style w:type="paragraph" w:styleId="a7">
    <w:name w:val="Body Text Indent"/>
    <w:basedOn w:val="a"/>
    <w:link w:val="a8"/>
    <w:uiPriority w:val="99"/>
    <w:rsid w:val="00177109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17710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1771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7710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ConsPlusTitle">
    <w:name w:val="ConsPlusTitle"/>
    <w:uiPriority w:val="99"/>
    <w:rsid w:val="001771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en-US"/>
    </w:rPr>
  </w:style>
  <w:style w:type="paragraph" w:customStyle="1" w:styleId="ConsNormal">
    <w:name w:val="ConsNormal"/>
    <w:uiPriority w:val="99"/>
    <w:rsid w:val="00177109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a">
    <w:name w:val="Body Text"/>
    <w:basedOn w:val="a"/>
    <w:link w:val="ab"/>
    <w:uiPriority w:val="99"/>
    <w:rsid w:val="0017710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177109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771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927A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rsid w:val="00927A33"/>
  </w:style>
  <w:style w:type="character" w:customStyle="1" w:styleId="ep">
    <w:name w:val="ep"/>
    <w:basedOn w:val="a0"/>
    <w:rsid w:val="00927A33"/>
  </w:style>
  <w:style w:type="character" w:customStyle="1" w:styleId="u">
    <w:name w:val="u"/>
    <w:basedOn w:val="a0"/>
    <w:rsid w:val="00927A33"/>
  </w:style>
  <w:style w:type="paragraph" w:styleId="ac">
    <w:name w:val="footnote text"/>
    <w:basedOn w:val="a"/>
    <w:link w:val="ad"/>
    <w:uiPriority w:val="99"/>
    <w:semiHidden/>
    <w:unhideWhenUsed/>
    <w:rsid w:val="00927A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27A33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927A33"/>
    <w:rPr>
      <w:vertAlign w:val="superscript"/>
    </w:rPr>
  </w:style>
  <w:style w:type="paragraph" w:styleId="af">
    <w:name w:val="No Spacing"/>
    <w:qFormat/>
    <w:rsid w:val="00007044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6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883D-4BA9-4AF3-875B-413229C55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6568</TotalTime>
  <Pages>1</Pages>
  <Words>4780</Words>
  <Characters>27247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Алексей</cp:lastModifiedBy>
  <cp:revision>45</cp:revision>
  <cp:lastPrinted>2015-11-27T05:38:00Z</cp:lastPrinted>
  <dcterms:created xsi:type="dcterms:W3CDTF">2015-05-18T05:51:00Z</dcterms:created>
  <dcterms:modified xsi:type="dcterms:W3CDTF">2015-12-22T05:15:00Z</dcterms:modified>
</cp:coreProperties>
</file>